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56BAA" w:rsidRDefault="009D75F1" w:rsidP="00907EC1">
      <w:pPr>
        <w:ind w:right="-3" w:hanging="360"/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ragraph">
                  <wp:posOffset>31115</wp:posOffset>
                </wp:positionV>
                <wp:extent cx="308610" cy="142240"/>
                <wp:effectExtent l="24130" t="116840" r="0" b="10287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907033" flipV="1">
                          <a:off x="0" y="0"/>
                          <a:ext cx="308610" cy="14224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4" o:spid="_x0000_s1026" type="#_x0000_t6" style="position:absolute;margin-left:-16.1pt;margin-top:2.45pt;width:24.3pt;height:11.2pt;rotation:2941438fd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" fillcolor="white [3212]" strokecolor="white [3212]"/>
            </w:pict>
          </mc:Fallback>
        </mc:AlternateContent>
      </w:r>
      <w:r w:rsidR="006F5A85">
        <w:rPr>
          <w:noProof/>
          <w:lang w:eastAsia="en-US"/>
        </w:rPr>
        <w:drawing>
          <wp:inline distT="0" distB="0" distL="0" distR="0">
            <wp:extent cx="6875812" cy="11994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812" cy="119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34E" w:rsidRDefault="00E7734E" w:rsidP="00907EC1">
      <w:pPr>
        <w:ind w:right="-3" w:hanging="360"/>
        <w:jc w:val="center"/>
      </w:pPr>
    </w:p>
    <w:p w:rsidR="00056BAA" w:rsidRDefault="00DF2E51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APPLICATION FOR EMPLOYMENT</w:t>
      </w:r>
    </w:p>
    <w:p w:rsidR="00840113" w:rsidRDefault="00840113">
      <w:pPr>
        <w:jc w:val="center"/>
        <w:rPr>
          <w:b/>
          <w:sz w:val="26"/>
          <w:szCs w:val="26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056BAA" w:rsidTr="005D526F">
        <w:trPr>
          <w:trHeight w:val="368"/>
        </w:trPr>
        <w:tc>
          <w:tcPr>
            <w:tcW w:w="10818" w:type="dxa"/>
          </w:tcPr>
          <w:p w:rsidR="00056BAA" w:rsidRPr="00C714C5" w:rsidRDefault="00056BAA">
            <w:pPr>
              <w:jc w:val="center"/>
              <w:rPr>
                <w:sz w:val="24"/>
                <w:szCs w:val="24"/>
              </w:rPr>
            </w:pPr>
            <w:r w:rsidRPr="00C714C5">
              <w:rPr>
                <w:sz w:val="24"/>
                <w:szCs w:val="24"/>
              </w:rPr>
              <w:t>(Please read the notes below carefully before filling in the form)</w:t>
            </w:r>
          </w:p>
        </w:tc>
      </w:tr>
      <w:tr w:rsidR="00056BAA" w:rsidTr="005D526F">
        <w:tc>
          <w:tcPr>
            <w:tcW w:w="10818" w:type="dxa"/>
          </w:tcPr>
          <w:p w:rsidR="00056BAA" w:rsidRPr="00C714C5" w:rsidRDefault="00056BAA" w:rsidP="00DA7436">
            <w:pPr>
              <w:ind w:left="360" w:hanging="360"/>
              <w:jc w:val="left"/>
              <w:rPr>
                <w:sz w:val="24"/>
                <w:szCs w:val="24"/>
              </w:rPr>
            </w:pPr>
            <w:r w:rsidRPr="00C714C5">
              <w:rPr>
                <w:sz w:val="24"/>
                <w:szCs w:val="24"/>
              </w:rPr>
              <w:t xml:space="preserve">This form is to be filled </w:t>
            </w:r>
            <w:r w:rsidR="00DA7436">
              <w:rPr>
                <w:sz w:val="24"/>
                <w:szCs w:val="24"/>
              </w:rPr>
              <w:t xml:space="preserve">and submitted </w:t>
            </w:r>
            <w:r w:rsidRPr="00C714C5">
              <w:rPr>
                <w:sz w:val="24"/>
                <w:szCs w:val="24"/>
              </w:rPr>
              <w:t xml:space="preserve">in by the applicant </w:t>
            </w:r>
            <w:r w:rsidR="006722BF">
              <w:rPr>
                <w:sz w:val="24"/>
                <w:szCs w:val="24"/>
              </w:rPr>
              <w:t>electronically only</w:t>
            </w:r>
            <w:r w:rsidR="00746072" w:rsidRPr="00C714C5">
              <w:rPr>
                <w:sz w:val="24"/>
                <w:szCs w:val="24"/>
              </w:rPr>
              <w:t>.</w:t>
            </w:r>
          </w:p>
        </w:tc>
      </w:tr>
      <w:tr w:rsidR="00056BAA" w:rsidTr="00DA7436">
        <w:trPr>
          <w:trHeight w:val="314"/>
        </w:trPr>
        <w:tc>
          <w:tcPr>
            <w:tcW w:w="10818" w:type="dxa"/>
          </w:tcPr>
          <w:p w:rsidR="00056BAA" w:rsidRPr="00C714C5" w:rsidRDefault="005B5C24" w:rsidP="00F31C6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Original </w:t>
            </w:r>
            <w:r w:rsidR="002F00F2">
              <w:rPr>
                <w:sz w:val="24"/>
                <w:szCs w:val="24"/>
              </w:rPr>
              <w:t>Document</w:t>
            </w:r>
            <w:r w:rsidR="00941F0E">
              <w:rPr>
                <w:sz w:val="24"/>
                <w:szCs w:val="24"/>
              </w:rPr>
              <w:t>s</w:t>
            </w:r>
            <w:r w:rsidR="002F00F2">
              <w:rPr>
                <w:sz w:val="24"/>
                <w:szCs w:val="24"/>
              </w:rPr>
              <w:t xml:space="preserve"> past </w:t>
            </w:r>
            <w:r w:rsidR="006722BF">
              <w:rPr>
                <w:sz w:val="24"/>
                <w:szCs w:val="24"/>
              </w:rPr>
              <w:t xml:space="preserve">and </w:t>
            </w:r>
            <w:r w:rsidR="006722BF" w:rsidRPr="00E339CD">
              <w:rPr>
                <w:sz w:val="24"/>
                <w:szCs w:val="24"/>
                <w:highlight w:val="yellow"/>
              </w:rPr>
              <w:t xml:space="preserve">present </w:t>
            </w:r>
            <w:r w:rsidR="006722BF">
              <w:rPr>
                <w:sz w:val="24"/>
                <w:szCs w:val="24"/>
              </w:rPr>
              <w:t>to</w:t>
            </w:r>
            <w:r w:rsidR="002F00F2">
              <w:rPr>
                <w:sz w:val="24"/>
                <w:szCs w:val="24"/>
              </w:rPr>
              <w:t xml:space="preserve"> be produce</w:t>
            </w:r>
            <w:r w:rsidR="00FC0A8E">
              <w:rPr>
                <w:sz w:val="24"/>
                <w:szCs w:val="24"/>
              </w:rPr>
              <w:t>d</w:t>
            </w:r>
            <w:r w:rsidR="002F00F2">
              <w:rPr>
                <w:sz w:val="24"/>
                <w:szCs w:val="24"/>
              </w:rPr>
              <w:t xml:space="preserve"> during interview.</w:t>
            </w:r>
          </w:p>
        </w:tc>
      </w:tr>
      <w:tr w:rsidR="00056BAA" w:rsidTr="005D526F">
        <w:tc>
          <w:tcPr>
            <w:tcW w:w="10818" w:type="dxa"/>
          </w:tcPr>
          <w:p w:rsidR="00056BAA" w:rsidRPr="00C714C5" w:rsidRDefault="002F00F2" w:rsidP="00FC0A8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</w:t>
            </w:r>
            <w:r w:rsidR="00FC0A8E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ot leave any places blank. </w:t>
            </w:r>
            <w:r w:rsidR="00DA7436">
              <w:rPr>
                <w:sz w:val="24"/>
                <w:szCs w:val="24"/>
              </w:rPr>
              <w:t xml:space="preserve">      </w:t>
            </w:r>
            <w:r w:rsidRPr="00F31C63">
              <w:rPr>
                <w:b/>
                <w:sz w:val="24"/>
                <w:szCs w:val="24"/>
                <w:highlight w:val="yellow"/>
              </w:rPr>
              <w:t>Write NA in case not applicable.</w:t>
            </w:r>
          </w:p>
        </w:tc>
      </w:tr>
    </w:tbl>
    <w:p w:rsidR="00056BAA" w:rsidRDefault="00056BAA">
      <w:pPr>
        <w:jc w:val="left"/>
      </w:pPr>
    </w:p>
    <w:tbl>
      <w:tblPr>
        <w:tblW w:w="10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900"/>
        <w:gridCol w:w="270"/>
        <w:gridCol w:w="540"/>
        <w:gridCol w:w="180"/>
        <w:gridCol w:w="1260"/>
        <w:gridCol w:w="90"/>
        <w:gridCol w:w="180"/>
        <w:gridCol w:w="450"/>
        <w:gridCol w:w="270"/>
        <w:gridCol w:w="1890"/>
        <w:gridCol w:w="180"/>
        <w:gridCol w:w="180"/>
        <w:gridCol w:w="450"/>
        <w:gridCol w:w="2430"/>
        <w:gridCol w:w="18"/>
      </w:tblGrid>
      <w:tr w:rsidR="00056BAA" w:rsidTr="005D526F">
        <w:tc>
          <w:tcPr>
            <w:tcW w:w="2700" w:type="dxa"/>
            <w:gridSpan w:val="3"/>
          </w:tcPr>
          <w:p w:rsidR="00056BAA" w:rsidRPr="0088378C" w:rsidRDefault="00056BAA" w:rsidP="00526387">
            <w:pPr>
              <w:jc w:val="left"/>
              <w:rPr>
                <w:b/>
                <w:sz w:val="24"/>
                <w:szCs w:val="24"/>
              </w:rPr>
            </w:pPr>
            <w:r w:rsidRPr="0088378C">
              <w:rPr>
                <w:b/>
                <w:sz w:val="24"/>
                <w:szCs w:val="24"/>
              </w:rPr>
              <w:t>P</w:t>
            </w:r>
            <w:r w:rsidR="00526387" w:rsidRPr="0088378C">
              <w:rPr>
                <w:b/>
                <w:sz w:val="24"/>
                <w:szCs w:val="24"/>
              </w:rPr>
              <w:t>ost applied for</w:t>
            </w:r>
          </w:p>
        </w:tc>
        <w:tc>
          <w:tcPr>
            <w:tcW w:w="8118" w:type="dxa"/>
            <w:gridSpan w:val="13"/>
          </w:tcPr>
          <w:p w:rsidR="00290F00" w:rsidRDefault="00290F00" w:rsidP="00AA213D">
            <w:pPr>
              <w:jc w:val="left"/>
            </w:pPr>
          </w:p>
        </w:tc>
      </w:tr>
      <w:tr w:rsidR="00056BAA" w:rsidTr="005D526F">
        <w:tc>
          <w:tcPr>
            <w:tcW w:w="2700" w:type="dxa"/>
            <w:gridSpan w:val="3"/>
          </w:tcPr>
          <w:p w:rsidR="00056BAA" w:rsidRDefault="00056BAA" w:rsidP="00526387">
            <w:pPr>
              <w:numPr>
                <w:ilvl w:val="0"/>
                <w:numId w:val="4"/>
              </w:numPr>
              <w:tabs>
                <w:tab w:val="left" w:pos="252"/>
              </w:tabs>
              <w:ind w:hanging="72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Full Name</w:t>
            </w:r>
          </w:p>
          <w:p w:rsidR="00525550" w:rsidRPr="00C15A8E" w:rsidRDefault="00525550" w:rsidP="00525550">
            <w:pPr>
              <w:tabs>
                <w:tab w:val="left" w:pos="252"/>
              </w:tabs>
              <w:ind w:left="7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118" w:type="dxa"/>
            <w:gridSpan w:val="13"/>
            <w:vAlign w:val="center"/>
          </w:tcPr>
          <w:p w:rsidR="00056BAA" w:rsidRPr="00E672CA" w:rsidRDefault="00056BAA" w:rsidP="0070712B">
            <w:pPr>
              <w:rPr>
                <w:b/>
                <w:sz w:val="24"/>
                <w:szCs w:val="22"/>
              </w:rPr>
            </w:pPr>
          </w:p>
        </w:tc>
      </w:tr>
      <w:tr w:rsidR="00526387" w:rsidTr="005D526F">
        <w:tc>
          <w:tcPr>
            <w:tcW w:w="2700" w:type="dxa"/>
            <w:gridSpan w:val="3"/>
          </w:tcPr>
          <w:p w:rsidR="00526387" w:rsidRPr="00C15A8E" w:rsidRDefault="00526387" w:rsidP="002A7174">
            <w:pPr>
              <w:numPr>
                <w:ilvl w:val="0"/>
                <w:numId w:val="4"/>
              </w:numPr>
              <w:tabs>
                <w:tab w:val="left" w:pos="72"/>
                <w:tab w:val="left" w:pos="252"/>
              </w:tabs>
              <w:ind w:left="0" w:hanging="18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Present Address (Whe</w:t>
            </w:r>
            <w:r w:rsidR="002A7174">
              <w:rPr>
                <w:b/>
                <w:sz w:val="24"/>
                <w:szCs w:val="24"/>
              </w:rPr>
              <w:t>re</w:t>
            </w:r>
            <w:r w:rsidRPr="00C15A8E">
              <w:rPr>
                <w:b/>
                <w:sz w:val="24"/>
                <w:szCs w:val="24"/>
              </w:rPr>
              <w:t xml:space="preserve"> communication may be sent)</w:t>
            </w:r>
          </w:p>
        </w:tc>
        <w:tc>
          <w:tcPr>
            <w:tcW w:w="5670" w:type="dxa"/>
            <w:gridSpan w:val="11"/>
          </w:tcPr>
          <w:p w:rsidR="00526387" w:rsidRDefault="00526387">
            <w:pPr>
              <w:jc w:val="left"/>
              <w:rPr>
                <w:sz w:val="24"/>
                <w:szCs w:val="24"/>
              </w:rPr>
            </w:pPr>
          </w:p>
          <w:p w:rsidR="00290F00" w:rsidRDefault="00290F00">
            <w:pPr>
              <w:jc w:val="left"/>
              <w:rPr>
                <w:sz w:val="24"/>
                <w:szCs w:val="24"/>
              </w:rPr>
            </w:pPr>
          </w:p>
          <w:p w:rsidR="00290F00" w:rsidRPr="00C15A8E" w:rsidRDefault="00290F0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48" w:type="dxa"/>
            <w:gridSpan w:val="2"/>
            <w:vMerge w:val="restart"/>
            <w:vAlign w:val="center"/>
          </w:tcPr>
          <w:p w:rsidR="00526387" w:rsidRPr="00837170" w:rsidRDefault="00526387">
            <w:pPr>
              <w:jc w:val="center"/>
              <w:rPr>
                <w:rFonts w:eastAsia="Times New Roman"/>
                <w:b/>
                <w:bCs/>
                <w:color w:val="595959" w:themeColor="text1" w:themeTint="A6"/>
                <w:spacing w:val="-4"/>
                <w:kern w:val="0"/>
                <w:sz w:val="24"/>
                <w:szCs w:val="24"/>
                <w:lang w:eastAsia="en-US"/>
              </w:rPr>
            </w:pPr>
          </w:p>
          <w:p w:rsidR="00526387" w:rsidRPr="00A72AAF" w:rsidRDefault="002F00F2" w:rsidP="002751CA">
            <w:pPr>
              <w:jc w:val="center"/>
              <w:rPr>
                <w:rFonts w:eastAsia="Times New Roman"/>
                <w:b/>
                <w:bCs/>
                <w:color w:val="BFBFBF" w:themeColor="background1" w:themeShade="BF"/>
                <w:spacing w:val="-4"/>
                <w:kern w:val="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color w:val="595959" w:themeColor="text1" w:themeTint="A6"/>
                <w:spacing w:val="-4"/>
                <w:kern w:val="0"/>
                <w:sz w:val="24"/>
                <w:szCs w:val="24"/>
                <w:lang w:eastAsia="en-US"/>
              </w:rPr>
              <w:t>Please affix digital photo</w:t>
            </w:r>
          </w:p>
        </w:tc>
      </w:tr>
      <w:tr w:rsidR="00526387" w:rsidTr="005D526F">
        <w:tc>
          <w:tcPr>
            <w:tcW w:w="2700" w:type="dxa"/>
            <w:gridSpan w:val="3"/>
          </w:tcPr>
          <w:p w:rsidR="00526387" w:rsidRPr="00C15A8E" w:rsidRDefault="00526387" w:rsidP="00526387">
            <w:pPr>
              <w:numPr>
                <w:ilvl w:val="0"/>
                <w:numId w:val="4"/>
              </w:numPr>
              <w:tabs>
                <w:tab w:val="left" w:pos="180"/>
              </w:tabs>
              <w:ind w:left="0" w:firstLine="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Permanent Address</w:t>
            </w:r>
          </w:p>
        </w:tc>
        <w:tc>
          <w:tcPr>
            <w:tcW w:w="5670" w:type="dxa"/>
            <w:gridSpan w:val="11"/>
          </w:tcPr>
          <w:p w:rsidR="00526387" w:rsidRPr="00C15A8E" w:rsidRDefault="00526387">
            <w:pPr>
              <w:jc w:val="left"/>
              <w:rPr>
                <w:sz w:val="24"/>
                <w:szCs w:val="24"/>
              </w:rPr>
            </w:pPr>
          </w:p>
          <w:p w:rsidR="00526387" w:rsidRDefault="00526387">
            <w:pPr>
              <w:jc w:val="left"/>
              <w:rPr>
                <w:sz w:val="24"/>
                <w:szCs w:val="24"/>
              </w:rPr>
            </w:pPr>
          </w:p>
          <w:p w:rsidR="00290F00" w:rsidRPr="00C15A8E" w:rsidRDefault="00290F0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48" w:type="dxa"/>
            <w:gridSpan w:val="2"/>
            <w:vMerge/>
          </w:tcPr>
          <w:p w:rsidR="00526387" w:rsidRPr="00C15A8E" w:rsidRDefault="00526387">
            <w:pPr>
              <w:jc w:val="left"/>
              <w:rPr>
                <w:sz w:val="24"/>
                <w:szCs w:val="24"/>
              </w:rPr>
            </w:pPr>
          </w:p>
        </w:tc>
      </w:tr>
      <w:tr w:rsidR="00DE5775" w:rsidTr="005D526F">
        <w:tc>
          <w:tcPr>
            <w:tcW w:w="2700" w:type="dxa"/>
            <w:gridSpan w:val="3"/>
          </w:tcPr>
          <w:p w:rsidR="00DE5775" w:rsidRPr="00C15A8E" w:rsidRDefault="00DE5775" w:rsidP="00F31C63">
            <w:pPr>
              <w:numPr>
                <w:ilvl w:val="0"/>
                <w:numId w:val="4"/>
              </w:numPr>
              <w:tabs>
                <w:tab w:val="left" w:pos="180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a. </w:t>
            </w:r>
            <w:r w:rsidR="002F00F2">
              <w:rPr>
                <w:b/>
                <w:sz w:val="24"/>
                <w:szCs w:val="24"/>
              </w:rPr>
              <w:t>e</w:t>
            </w:r>
            <w:r w:rsidRPr="00C15A8E">
              <w:rPr>
                <w:b/>
                <w:sz w:val="24"/>
                <w:szCs w:val="24"/>
              </w:rPr>
              <w:t>-</w:t>
            </w:r>
            <w:r w:rsidR="00F31C63">
              <w:rPr>
                <w:b/>
                <w:sz w:val="24"/>
                <w:szCs w:val="24"/>
              </w:rPr>
              <w:t>m</w:t>
            </w:r>
            <w:r w:rsidRPr="00C15A8E">
              <w:rPr>
                <w:b/>
                <w:sz w:val="24"/>
                <w:szCs w:val="24"/>
              </w:rPr>
              <w:t xml:space="preserve">ail </w:t>
            </w:r>
          </w:p>
        </w:tc>
        <w:tc>
          <w:tcPr>
            <w:tcW w:w="2700" w:type="dxa"/>
            <w:gridSpan w:val="6"/>
          </w:tcPr>
          <w:p w:rsidR="00DE5775" w:rsidRPr="00C15A8E" w:rsidRDefault="00DE57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0" w:type="dxa"/>
            <w:gridSpan w:val="5"/>
          </w:tcPr>
          <w:p w:rsidR="00426A1B" w:rsidRDefault="00DE5775" w:rsidP="00426A1B">
            <w:pPr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b. </w:t>
            </w:r>
            <w:r w:rsidR="00426A1B">
              <w:rPr>
                <w:b/>
                <w:sz w:val="24"/>
                <w:szCs w:val="24"/>
              </w:rPr>
              <w:t xml:space="preserve">Mobile </w:t>
            </w:r>
            <w:r w:rsidR="00426A1B" w:rsidRPr="00C15A8E">
              <w:rPr>
                <w:b/>
                <w:sz w:val="24"/>
                <w:szCs w:val="24"/>
              </w:rPr>
              <w:t>No</w:t>
            </w:r>
            <w:r w:rsidRPr="00C15A8E">
              <w:rPr>
                <w:b/>
                <w:sz w:val="24"/>
                <w:szCs w:val="24"/>
              </w:rPr>
              <w:t>.</w:t>
            </w:r>
          </w:p>
          <w:p w:rsidR="00B67D7A" w:rsidRDefault="00B67D7A" w:rsidP="00426A1B">
            <w:pPr>
              <w:jc w:val="left"/>
              <w:rPr>
                <w:b/>
                <w:sz w:val="24"/>
                <w:szCs w:val="24"/>
              </w:rPr>
            </w:pPr>
          </w:p>
          <w:p w:rsidR="00426A1B" w:rsidRPr="00C15A8E" w:rsidRDefault="00426A1B" w:rsidP="00426A1B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48" w:type="dxa"/>
            <w:gridSpan w:val="2"/>
            <w:vMerge/>
          </w:tcPr>
          <w:p w:rsidR="00DE5775" w:rsidRPr="00C15A8E" w:rsidRDefault="00DE5775">
            <w:pPr>
              <w:jc w:val="left"/>
              <w:rPr>
                <w:sz w:val="24"/>
                <w:szCs w:val="24"/>
              </w:rPr>
            </w:pPr>
          </w:p>
        </w:tc>
      </w:tr>
      <w:tr w:rsidR="00EC4B88" w:rsidTr="005D526F">
        <w:tc>
          <w:tcPr>
            <w:tcW w:w="8370" w:type="dxa"/>
            <w:gridSpan w:val="14"/>
          </w:tcPr>
          <w:p w:rsidR="00EC4B88" w:rsidRPr="00C15A8E" w:rsidRDefault="00EC4B88" w:rsidP="00EC4B88">
            <w:pPr>
              <w:numPr>
                <w:ilvl w:val="0"/>
                <w:numId w:val="4"/>
              </w:numPr>
              <w:ind w:hanging="72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Personal Details</w:t>
            </w:r>
            <w:r w:rsidR="000339A7">
              <w:rPr>
                <w:b/>
                <w:sz w:val="24"/>
                <w:szCs w:val="24"/>
              </w:rPr>
              <w:t xml:space="preserve"> :</w:t>
            </w:r>
          </w:p>
        </w:tc>
        <w:tc>
          <w:tcPr>
            <w:tcW w:w="2448" w:type="dxa"/>
            <w:gridSpan w:val="2"/>
          </w:tcPr>
          <w:p w:rsidR="00EC4B88" w:rsidRPr="00C15A8E" w:rsidRDefault="00EC4B88">
            <w:pPr>
              <w:jc w:val="left"/>
              <w:rPr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EC4B88" w:rsidRDefault="00946031" w:rsidP="00F01A39">
            <w:pPr>
              <w:numPr>
                <w:ilvl w:val="0"/>
                <w:numId w:val="8"/>
              </w:numPr>
              <w:tabs>
                <w:tab w:val="left" w:pos="180"/>
              </w:tabs>
              <w:ind w:left="432" w:hanging="270"/>
              <w:jc w:val="left"/>
              <w:rPr>
                <w:b/>
                <w:sz w:val="24"/>
                <w:szCs w:val="24"/>
              </w:rPr>
            </w:pPr>
            <w:r w:rsidRPr="00EC4B88">
              <w:rPr>
                <w:b/>
                <w:sz w:val="24"/>
                <w:szCs w:val="24"/>
              </w:rPr>
              <w:t xml:space="preserve">Date of Birth 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 w:val="restart"/>
          </w:tcPr>
          <w:p w:rsidR="00946031" w:rsidRPr="00C15A8E" w:rsidRDefault="00946031" w:rsidP="0064243F">
            <w:pPr>
              <w:numPr>
                <w:ilvl w:val="0"/>
                <w:numId w:val="4"/>
              </w:numPr>
              <w:tabs>
                <w:tab w:val="left" w:pos="154"/>
                <w:tab w:val="left" w:pos="244"/>
              </w:tabs>
              <w:ind w:left="154" w:hanging="154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Whether the applicant has defective sight, hearing speech or other handicap? (</w:t>
            </w:r>
            <w:r w:rsidR="0064243F">
              <w:rPr>
                <w:b/>
                <w:sz w:val="24"/>
                <w:szCs w:val="24"/>
              </w:rPr>
              <w:t>Give details if he / she wears glasses</w:t>
            </w:r>
            <w:r w:rsidRPr="00C15A8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078" w:type="dxa"/>
            <w:gridSpan w:val="4"/>
            <w:vMerge w:val="restart"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</w:tabs>
              <w:ind w:left="450" w:hanging="27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Place of Birth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  <w:tab w:val="left" w:pos="450"/>
              </w:tabs>
              <w:ind w:hanging="90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Age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</w:tabs>
              <w:ind w:left="0" w:firstLine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Caste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  <w:tab w:val="left" w:pos="360"/>
              </w:tabs>
              <w:ind w:left="0" w:firstLine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 Domicile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</w:tabs>
              <w:ind w:left="0" w:firstLine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Height (cm)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</w:tabs>
              <w:ind w:left="0" w:firstLine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Weight (kg)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6031" w:rsidTr="005D526F">
        <w:tc>
          <w:tcPr>
            <w:tcW w:w="2430" w:type="dxa"/>
            <w:gridSpan w:val="2"/>
          </w:tcPr>
          <w:p w:rsidR="00946031" w:rsidRPr="00C15A8E" w:rsidRDefault="00946031">
            <w:pPr>
              <w:numPr>
                <w:ilvl w:val="0"/>
                <w:numId w:val="2"/>
              </w:numPr>
              <w:tabs>
                <w:tab w:val="left" w:pos="180"/>
              </w:tabs>
              <w:ind w:left="0" w:firstLine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Blood Group</w:t>
            </w:r>
          </w:p>
        </w:tc>
        <w:tc>
          <w:tcPr>
            <w:tcW w:w="2520" w:type="dxa"/>
            <w:gridSpan w:val="6"/>
          </w:tcPr>
          <w:p w:rsidR="00946031" w:rsidRDefault="00946031">
            <w:pPr>
              <w:jc w:val="left"/>
            </w:pPr>
          </w:p>
        </w:tc>
        <w:tc>
          <w:tcPr>
            <w:tcW w:w="2790" w:type="dxa"/>
            <w:gridSpan w:val="4"/>
            <w:vMerge/>
          </w:tcPr>
          <w:p w:rsidR="00946031" w:rsidRPr="00C15A8E" w:rsidRDefault="00946031">
            <w:pPr>
              <w:tabs>
                <w:tab w:val="left" w:pos="162"/>
              </w:tabs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4"/>
            <w:vMerge/>
          </w:tcPr>
          <w:p w:rsidR="00946031" w:rsidRPr="00C15A8E" w:rsidRDefault="00946031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C15A8E" w:rsidRDefault="00DE5775" w:rsidP="00526387">
            <w:pPr>
              <w:numPr>
                <w:ilvl w:val="0"/>
                <w:numId w:val="4"/>
              </w:numPr>
              <w:tabs>
                <w:tab w:val="left" w:pos="180"/>
              </w:tabs>
              <w:ind w:left="180" w:hanging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a. Mother tongue</w:t>
            </w:r>
          </w:p>
        </w:tc>
        <w:tc>
          <w:tcPr>
            <w:tcW w:w="8388" w:type="dxa"/>
            <w:gridSpan w:val="14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C15A8E" w:rsidRDefault="00DE5775" w:rsidP="00793A61">
            <w:pPr>
              <w:tabs>
                <w:tab w:val="left" w:pos="180"/>
              </w:tabs>
              <w:ind w:left="180" w:hanging="108"/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b. Language</w:t>
            </w:r>
            <w:r w:rsidR="00AC790A">
              <w:rPr>
                <w:b/>
                <w:sz w:val="24"/>
                <w:szCs w:val="24"/>
              </w:rPr>
              <w:t xml:space="preserve"> known</w:t>
            </w:r>
            <w:r w:rsidR="00F31C63">
              <w:rPr>
                <w:b/>
                <w:sz w:val="24"/>
                <w:szCs w:val="24"/>
              </w:rPr>
              <w:t xml:space="preserve"> </w:t>
            </w:r>
            <w:r w:rsidR="00B97441">
              <w:rPr>
                <w:b/>
                <w:sz w:val="24"/>
                <w:szCs w:val="24"/>
              </w:rPr>
              <w:t xml:space="preserve">Please (√ ) </w:t>
            </w:r>
            <w:r w:rsidR="00F43DD2">
              <w:rPr>
                <w:b/>
                <w:sz w:val="24"/>
                <w:szCs w:val="24"/>
              </w:rPr>
              <w:t>mark</w:t>
            </w:r>
          </w:p>
        </w:tc>
        <w:tc>
          <w:tcPr>
            <w:tcW w:w="2340" w:type="dxa"/>
            <w:gridSpan w:val="5"/>
            <w:vAlign w:val="center"/>
          </w:tcPr>
          <w:p w:rsidR="00DE5775" w:rsidRPr="00C15A8E" w:rsidRDefault="00DE5775" w:rsidP="0038437E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Read</w:t>
            </w:r>
          </w:p>
        </w:tc>
        <w:tc>
          <w:tcPr>
            <w:tcW w:w="2790" w:type="dxa"/>
            <w:gridSpan w:val="4"/>
            <w:vAlign w:val="center"/>
          </w:tcPr>
          <w:p w:rsidR="00DE5775" w:rsidRPr="00C15A8E" w:rsidRDefault="00DE5775" w:rsidP="002665E1">
            <w:pPr>
              <w:ind w:left="720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Write</w:t>
            </w:r>
          </w:p>
        </w:tc>
        <w:tc>
          <w:tcPr>
            <w:tcW w:w="3258" w:type="dxa"/>
            <w:gridSpan w:val="5"/>
            <w:vAlign w:val="center"/>
          </w:tcPr>
          <w:p w:rsidR="00DE5775" w:rsidRPr="00C15A8E" w:rsidRDefault="00DE5775" w:rsidP="0038437E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Speak</w:t>
            </w: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C15A8E" w:rsidRDefault="00B60407">
            <w:pPr>
              <w:tabs>
                <w:tab w:val="left" w:pos="180"/>
              </w:tabs>
              <w:ind w:left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i.</w:t>
            </w:r>
            <w:r w:rsidR="00DE5775" w:rsidRPr="00C15A8E">
              <w:rPr>
                <w:b/>
                <w:sz w:val="24"/>
                <w:szCs w:val="24"/>
              </w:rPr>
              <w:t xml:space="preserve"> Gujarati</w:t>
            </w:r>
          </w:p>
        </w:tc>
        <w:tc>
          <w:tcPr>
            <w:tcW w:w="2340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4"/>
          </w:tcPr>
          <w:p w:rsidR="00DE5775" w:rsidRPr="00C15A8E" w:rsidRDefault="00DE5775">
            <w:pPr>
              <w:ind w:left="7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58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C15A8E" w:rsidRDefault="00B60407">
            <w:pPr>
              <w:tabs>
                <w:tab w:val="left" w:pos="180"/>
              </w:tabs>
              <w:ind w:left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ii. </w:t>
            </w:r>
            <w:r w:rsidR="00DE5775" w:rsidRPr="00C15A8E"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2340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4"/>
          </w:tcPr>
          <w:p w:rsidR="00DE5775" w:rsidRPr="00C15A8E" w:rsidRDefault="00DE5775">
            <w:pPr>
              <w:ind w:left="7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58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C15A8E" w:rsidRDefault="00B60407">
            <w:pPr>
              <w:tabs>
                <w:tab w:val="left" w:pos="180"/>
              </w:tabs>
              <w:ind w:left="18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iii.</w:t>
            </w:r>
            <w:r w:rsidR="00DE5775" w:rsidRPr="00C15A8E">
              <w:rPr>
                <w:b/>
                <w:sz w:val="24"/>
                <w:szCs w:val="24"/>
              </w:rPr>
              <w:t xml:space="preserve"> English</w:t>
            </w:r>
          </w:p>
        </w:tc>
        <w:tc>
          <w:tcPr>
            <w:tcW w:w="2340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4"/>
          </w:tcPr>
          <w:p w:rsidR="00DE5775" w:rsidRPr="00C15A8E" w:rsidRDefault="00DE5775">
            <w:pPr>
              <w:ind w:left="7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58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c>
          <w:tcPr>
            <w:tcW w:w="2430" w:type="dxa"/>
            <w:gridSpan w:val="2"/>
          </w:tcPr>
          <w:p w:rsidR="00DE5775" w:rsidRPr="00970389" w:rsidRDefault="00B60407" w:rsidP="00DE5775">
            <w:pPr>
              <w:tabs>
                <w:tab w:val="left" w:pos="180"/>
              </w:tabs>
              <w:ind w:left="180"/>
              <w:jc w:val="left"/>
              <w:rPr>
                <w:b/>
                <w:color w:val="D9D9D9" w:themeColor="background1" w:themeShade="D9"/>
                <w:sz w:val="24"/>
                <w:szCs w:val="24"/>
              </w:rPr>
            </w:pPr>
            <w:r w:rsidRPr="00970389">
              <w:rPr>
                <w:rFonts w:eastAsia="Times New Roman"/>
                <w:b/>
                <w:bCs/>
                <w:color w:val="D9D9D9" w:themeColor="background1" w:themeShade="D9"/>
                <w:spacing w:val="-4"/>
                <w:kern w:val="0"/>
                <w:sz w:val="24"/>
                <w:szCs w:val="24"/>
                <w:lang w:eastAsia="en-US"/>
              </w:rPr>
              <w:t xml:space="preserve">iv. </w:t>
            </w:r>
            <w:r w:rsidR="00DE5775" w:rsidRPr="00970389">
              <w:rPr>
                <w:rFonts w:eastAsia="Times New Roman"/>
                <w:b/>
                <w:bCs/>
                <w:color w:val="D9D9D9" w:themeColor="background1" w:themeShade="D9"/>
                <w:spacing w:val="-4"/>
                <w:kern w:val="0"/>
                <w:sz w:val="24"/>
                <w:szCs w:val="24"/>
                <w:lang w:eastAsia="en-US"/>
              </w:rPr>
              <w:t>If any other please mention</w:t>
            </w:r>
          </w:p>
        </w:tc>
        <w:tc>
          <w:tcPr>
            <w:tcW w:w="2340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4"/>
          </w:tcPr>
          <w:p w:rsidR="00DE5775" w:rsidRPr="00C15A8E" w:rsidRDefault="00DE5775">
            <w:pPr>
              <w:ind w:left="7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58" w:type="dxa"/>
            <w:gridSpan w:val="5"/>
          </w:tcPr>
          <w:p w:rsidR="00DE5775" w:rsidRPr="00C15A8E" w:rsidRDefault="00DE5775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E5775" w:rsidTr="005D526F">
        <w:trPr>
          <w:trHeight w:val="1020"/>
        </w:trPr>
        <w:tc>
          <w:tcPr>
            <w:tcW w:w="2430" w:type="dxa"/>
            <w:gridSpan w:val="2"/>
          </w:tcPr>
          <w:p w:rsidR="00DE5775" w:rsidRPr="00A23576" w:rsidRDefault="00DE5775" w:rsidP="00E43AF2">
            <w:pPr>
              <w:numPr>
                <w:ilvl w:val="0"/>
                <w:numId w:val="4"/>
              </w:numPr>
              <w:tabs>
                <w:tab w:val="left" w:pos="180"/>
              </w:tabs>
              <w:ind w:left="180" w:hanging="180"/>
              <w:jc w:val="left"/>
              <w:rPr>
                <w:b/>
                <w:sz w:val="24"/>
                <w:szCs w:val="24"/>
              </w:rPr>
            </w:pPr>
            <w:r w:rsidRPr="00A23576">
              <w:rPr>
                <w:b/>
                <w:sz w:val="24"/>
                <w:szCs w:val="24"/>
              </w:rPr>
              <w:t>a. Whether Married or Single?</w:t>
            </w:r>
          </w:p>
          <w:p w:rsidR="00DC595E" w:rsidRPr="00C15A8E" w:rsidRDefault="00DC595E" w:rsidP="002E3906">
            <w:pPr>
              <w:tabs>
                <w:tab w:val="left" w:pos="180"/>
              </w:tabs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5"/>
          </w:tcPr>
          <w:p w:rsidR="00DE5775" w:rsidRDefault="001C1C3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Married     </w:t>
            </w:r>
            <w:r>
              <w:rPr>
                <w:b/>
                <w:sz w:val="24"/>
                <w:szCs w:val="24"/>
              </w:rPr>
              <w:sym w:font="Symbol" w:char="F07F"/>
            </w:r>
          </w:p>
          <w:p w:rsidR="001C1C38" w:rsidRDefault="001C1C38">
            <w:pPr>
              <w:jc w:val="left"/>
              <w:rPr>
                <w:b/>
                <w:sz w:val="24"/>
                <w:szCs w:val="24"/>
              </w:rPr>
            </w:pPr>
          </w:p>
          <w:p w:rsidR="001C1C38" w:rsidRPr="00C15A8E" w:rsidRDefault="001C1C38" w:rsidP="001C1C38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Unmarried   </w:t>
            </w:r>
            <w:r>
              <w:rPr>
                <w:b/>
                <w:sz w:val="24"/>
                <w:szCs w:val="24"/>
              </w:rPr>
              <w:sym w:font="Symbol" w:char="F07F"/>
            </w:r>
          </w:p>
        </w:tc>
        <w:tc>
          <w:tcPr>
            <w:tcW w:w="2790" w:type="dxa"/>
            <w:gridSpan w:val="4"/>
          </w:tcPr>
          <w:p w:rsidR="00DE5775" w:rsidRPr="00C15A8E" w:rsidRDefault="00AC0A03" w:rsidP="00914209">
            <w:pPr>
              <w:ind w:left="342" w:hanging="342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.</w:t>
            </w:r>
            <w:r w:rsidR="00DA7436">
              <w:rPr>
                <w:b/>
                <w:sz w:val="24"/>
                <w:szCs w:val="24"/>
              </w:rPr>
              <w:t xml:space="preserve"> </w:t>
            </w:r>
            <w:r w:rsidR="002F05C1">
              <w:rPr>
                <w:b/>
                <w:sz w:val="24"/>
                <w:szCs w:val="24"/>
              </w:rPr>
              <w:t>If</w:t>
            </w:r>
            <w:r w:rsidR="00DE5775" w:rsidRPr="00C15A8E">
              <w:rPr>
                <w:b/>
                <w:sz w:val="24"/>
                <w:szCs w:val="24"/>
              </w:rPr>
              <w:t xml:space="preserve"> married, </w:t>
            </w:r>
            <w:r w:rsidR="00914209">
              <w:rPr>
                <w:b/>
                <w:sz w:val="24"/>
                <w:szCs w:val="24"/>
              </w:rPr>
              <w:t>No</w:t>
            </w:r>
            <w:r w:rsidR="00DE5775" w:rsidRPr="00C15A8E">
              <w:rPr>
                <w:b/>
                <w:sz w:val="24"/>
                <w:szCs w:val="24"/>
              </w:rPr>
              <w:t>. of children, if any, with their age</w:t>
            </w:r>
            <w:r w:rsidR="00A0004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258" w:type="dxa"/>
            <w:gridSpan w:val="5"/>
          </w:tcPr>
          <w:p w:rsidR="004972DA" w:rsidRPr="00C15A8E" w:rsidRDefault="004972DA" w:rsidP="002E3906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056BAA" w:rsidTr="005D526F">
        <w:trPr>
          <w:gridAfter w:val="1"/>
          <w:wAfter w:w="18" w:type="dxa"/>
        </w:trPr>
        <w:tc>
          <w:tcPr>
            <w:tcW w:w="108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BAA" w:rsidRPr="00C15A8E" w:rsidRDefault="007C7E6C" w:rsidP="006B3D24">
            <w:pPr>
              <w:numPr>
                <w:ilvl w:val="0"/>
                <w:numId w:val="4"/>
              </w:numPr>
              <w:ind w:left="252" w:hanging="270"/>
              <w:jc w:val="left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lastRenderedPageBreak/>
              <w:t xml:space="preserve">Education / </w:t>
            </w:r>
            <w:r w:rsidR="00056BAA" w:rsidRPr="00C15A8E">
              <w:rPr>
                <w:b/>
                <w:sz w:val="24"/>
                <w:szCs w:val="24"/>
              </w:rPr>
              <w:t xml:space="preserve">Qualification : Particular of each examination Passed (Starting </w:t>
            </w:r>
            <w:r w:rsidRPr="00C15A8E">
              <w:rPr>
                <w:b/>
                <w:sz w:val="24"/>
                <w:szCs w:val="24"/>
              </w:rPr>
              <w:t xml:space="preserve">from </w:t>
            </w:r>
            <w:r w:rsidR="001E32C3">
              <w:rPr>
                <w:b/>
                <w:sz w:val="24"/>
                <w:szCs w:val="24"/>
              </w:rPr>
              <w:t>10</w:t>
            </w:r>
            <w:r w:rsidR="001E32C3" w:rsidRPr="001E32C3">
              <w:rPr>
                <w:b/>
                <w:sz w:val="24"/>
                <w:szCs w:val="24"/>
                <w:vertAlign w:val="superscript"/>
              </w:rPr>
              <w:t>th</w:t>
            </w:r>
            <w:r w:rsidR="00056BAA" w:rsidRPr="00C15A8E">
              <w:rPr>
                <w:b/>
                <w:sz w:val="24"/>
                <w:szCs w:val="24"/>
              </w:rPr>
              <w:t>)</w:t>
            </w:r>
          </w:p>
        </w:tc>
      </w:tr>
      <w:tr w:rsidR="00E94AFA" w:rsidTr="005D526F">
        <w:trPr>
          <w:gridAfter w:val="1"/>
          <w:wAfter w:w="18" w:type="dxa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056BAA" w:rsidRPr="00C15A8E" w:rsidRDefault="007C7E6C" w:rsidP="007F7936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Name of Degree / Diploma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</w:tcBorders>
            <w:vAlign w:val="center"/>
          </w:tcPr>
          <w:p w:rsidR="00056BAA" w:rsidRPr="00C15A8E" w:rsidRDefault="00056BAA" w:rsidP="00DA7436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Name of School or </w:t>
            </w:r>
            <w:r w:rsidR="001E2424">
              <w:rPr>
                <w:b/>
                <w:sz w:val="24"/>
                <w:szCs w:val="24"/>
              </w:rPr>
              <w:t xml:space="preserve">College </w:t>
            </w:r>
            <w:r w:rsidR="00DA7436">
              <w:rPr>
                <w:b/>
                <w:sz w:val="24"/>
                <w:szCs w:val="24"/>
              </w:rPr>
              <w:t>/</w:t>
            </w:r>
            <w:r w:rsidR="001E2424">
              <w:rPr>
                <w:b/>
                <w:sz w:val="24"/>
                <w:szCs w:val="24"/>
              </w:rPr>
              <w:t xml:space="preserve"> Board </w:t>
            </w:r>
            <w:r w:rsidR="00DA7436">
              <w:rPr>
                <w:b/>
                <w:sz w:val="24"/>
                <w:szCs w:val="24"/>
              </w:rPr>
              <w:t>/</w:t>
            </w:r>
            <w:r w:rsidR="005A53BF">
              <w:rPr>
                <w:b/>
                <w:sz w:val="24"/>
                <w:szCs w:val="24"/>
              </w:rPr>
              <w:t>University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056BAA" w:rsidRPr="00C15A8E" w:rsidRDefault="005576A9" w:rsidP="007F7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Grade </w:t>
            </w:r>
            <w:r w:rsidR="003000F3">
              <w:rPr>
                <w:b/>
                <w:sz w:val="24"/>
                <w:szCs w:val="24"/>
              </w:rPr>
              <w:t xml:space="preserve">or Percentage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</w:tcBorders>
            <w:vAlign w:val="center"/>
          </w:tcPr>
          <w:p w:rsidR="00056BAA" w:rsidRPr="00C15A8E" w:rsidRDefault="00056BAA" w:rsidP="007F7936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Year of passing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</w:tcBorders>
            <w:vAlign w:val="center"/>
          </w:tcPr>
          <w:p w:rsidR="00056BAA" w:rsidRPr="00C15A8E" w:rsidRDefault="00056BAA" w:rsidP="007F7936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>Re</w:t>
            </w:r>
            <w:r w:rsidR="007C7E6C" w:rsidRPr="00C15A8E">
              <w:rPr>
                <w:b/>
                <w:sz w:val="24"/>
                <w:szCs w:val="24"/>
              </w:rPr>
              <w:t>sult</w:t>
            </w:r>
            <w:r w:rsidRPr="00C15A8E">
              <w:rPr>
                <w:b/>
                <w:sz w:val="24"/>
                <w:szCs w:val="24"/>
              </w:rPr>
              <w:t xml:space="preserve"> ( to mention </w:t>
            </w:r>
            <w:r w:rsidR="00E950FE">
              <w:rPr>
                <w:b/>
                <w:sz w:val="24"/>
                <w:szCs w:val="24"/>
              </w:rPr>
              <w:t xml:space="preserve">Pass (Class) </w:t>
            </w:r>
            <w:r w:rsidR="00BB5950" w:rsidRPr="00C15A8E">
              <w:rPr>
                <w:b/>
                <w:sz w:val="24"/>
                <w:szCs w:val="24"/>
              </w:rPr>
              <w:t xml:space="preserve">/ Fail </w:t>
            </w:r>
            <w:r w:rsidR="00F4735B">
              <w:rPr>
                <w:b/>
                <w:sz w:val="24"/>
                <w:szCs w:val="24"/>
              </w:rPr>
              <w:t>/</w:t>
            </w:r>
            <w:r w:rsidR="000B56A6" w:rsidRPr="00C15A8E">
              <w:rPr>
                <w:b/>
                <w:sz w:val="24"/>
                <w:szCs w:val="24"/>
              </w:rPr>
              <w:t xml:space="preserve"> ATKT</w:t>
            </w:r>
            <w:r w:rsidR="000B56A6">
              <w:rPr>
                <w:b/>
                <w:sz w:val="24"/>
                <w:szCs w:val="24"/>
              </w:rPr>
              <w:t xml:space="preserve"> or</w:t>
            </w:r>
            <w:r w:rsidR="00BB5950" w:rsidRPr="00C15A8E">
              <w:rPr>
                <w:b/>
                <w:sz w:val="24"/>
                <w:szCs w:val="24"/>
              </w:rPr>
              <w:t xml:space="preserve"> Backlog</w:t>
            </w:r>
            <w:r w:rsidR="0008550E" w:rsidRPr="00C15A8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</w:tcBorders>
            <w:vAlign w:val="center"/>
          </w:tcPr>
          <w:p w:rsidR="00056BAA" w:rsidRPr="00C15A8E" w:rsidRDefault="00056BAA" w:rsidP="007F7936">
            <w:pPr>
              <w:jc w:val="center"/>
              <w:rPr>
                <w:b/>
                <w:sz w:val="24"/>
                <w:szCs w:val="24"/>
              </w:rPr>
            </w:pPr>
            <w:r w:rsidRPr="00C15A8E">
              <w:rPr>
                <w:b/>
                <w:sz w:val="24"/>
                <w:szCs w:val="24"/>
              </w:rPr>
              <w:t xml:space="preserve">If any academic </w:t>
            </w:r>
            <w:r w:rsidR="00EF2D96">
              <w:rPr>
                <w:b/>
                <w:sz w:val="24"/>
                <w:szCs w:val="24"/>
              </w:rPr>
              <w:t>P</w:t>
            </w:r>
            <w:r w:rsidR="00185294">
              <w:rPr>
                <w:b/>
                <w:sz w:val="24"/>
                <w:szCs w:val="24"/>
              </w:rPr>
              <w:t>riz</w:t>
            </w:r>
            <w:r w:rsidRPr="00C15A8E">
              <w:rPr>
                <w:b/>
                <w:sz w:val="24"/>
                <w:szCs w:val="24"/>
              </w:rPr>
              <w:t>e</w:t>
            </w:r>
            <w:r w:rsidR="00EF2D96">
              <w:rPr>
                <w:b/>
                <w:sz w:val="24"/>
                <w:szCs w:val="24"/>
              </w:rPr>
              <w:t>(</w:t>
            </w:r>
            <w:r w:rsidR="000B56A6">
              <w:rPr>
                <w:b/>
                <w:sz w:val="24"/>
                <w:szCs w:val="24"/>
              </w:rPr>
              <w:t>s</w:t>
            </w:r>
            <w:r w:rsidR="00EF2D96">
              <w:rPr>
                <w:b/>
                <w:sz w:val="24"/>
                <w:szCs w:val="24"/>
              </w:rPr>
              <w:t>)</w:t>
            </w:r>
            <w:r w:rsidRPr="00C15A8E">
              <w:rPr>
                <w:b/>
                <w:sz w:val="24"/>
                <w:szCs w:val="24"/>
              </w:rPr>
              <w:t>and</w:t>
            </w:r>
            <w:r w:rsidR="00BB5950" w:rsidRPr="00C15A8E">
              <w:rPr>
                <w:b/>
                <w:sz w:val="24"/>
                <w:szCs w:val="24"/>
              </w:rPr>
              <w:t xml:space="preserve"> M</w:t>
            </w:r>
            <w:r w:rsidR="000822E0">
              <w:rPr>
                <w:b/>
                <w:sz w:val="24"/>
                <w:szCs w:val="24"/>
              </w:rPr>
              <w:t>eda</w:t>
            </w:r>
            <w:r w:rsidR="00BB5950" w:rsidRPr="00C15A8E">
              <w:rPr>
                <w:b/>
                <w:sz w:val="24"/>
                <w:szCs w:val="24"/>
              </w:rPr>
              <w:t>l</w:t>
            </w:r>
            <w:r w:rsidR="000822E0">
              <w:rPr>
                <w:b/>
                <w:sz w:val="24"/>
                <w:szCs w:val="24"/>
              </w:rPr>
              <w:t>(</w:t>
            </w:r>
            <w:r w:rsidR="00F4735B">
              <w:rPr>
                <w:b/>
                <w:sz w:val="24"/>
                <w:szCs w:val="24"/>
              </w:rPr>
              <w:t>s</w:t>
            </w:r>
            <w:r w:rsidR="000822E0">
              <w:rPr>
                <w:b/>
                <w:sz w:val="24"/>
                <w:szCs w:val="24"/>
              </w:rPr>
              <w:t>)</w:t>
            </w:r>
            <w:r w:rsidRPr="00C15A8E">
              <w:rPr>
                <w:b/>
                <w:sz w:val="24"/>
                <w:szCs w:val="24"/>
              </w:rPr>
              <w:t>achieve</w:t>
            </w:r>
            <w:r w:rsidR="000B56A6">
              <w:rPr>
                <w:b/>
                <w:sz w:val="24"/>
                <w:szCs w:val="24"/>
              </w:rPr>
              <w:t>d</w:t>
            </w:r>
          </w:p>
        </w:tc>
      </w:tr>
      <w:tr w:rsidR="00E94AFA" w:rsidTr="005D526F">
        <w:trPr>
          <w:gridAfter w:val="1"/>
          <w:wAfter w:w="18" w:type="dxa"/>
        </w:trPr>
        <w:tc>
          <w:tcPr>
            <w:tcW w:w="1530" w:type="dxa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  <w:gridSpan w:val="3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  <w:gridSpan w:val="4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250" w:type="dxa"/>
            <w:gridSpan w:val="3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  <w:gridSpan w:val="2"/>
          </w:tcPr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  <w:p w:rsidR="00056BAA" w:rsidRPr="00C15A8E" w:rsidRDefault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E94AFA" w:rsidTr="005D526F">
        <w:trPr>
          <w:gridAfter w:val="1"/>
          <w:wAfter w:w="18" w:type="dxa"/>
        </w:trPr>
        <w:tc>
          <w:tcPr>
            <w:tcW w:w="1530" w:type="dxa"/>
          </w:tcPr>
          <w:p w:rsidR="00056BAA" w:rsidRDefault="00056BAA">
            <w:pPr>
              <w:jc w:val="left"/>
            </w:pPr>
          </w:p>
        </w:tc>
        <w:tc>
          <w:tcPr>
            <w:tcW w:w="171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1440" w:type="dxa"/>
            <w:gridSpan w:val="2"/>
          </w:tcPr>
          <w:p w:rsidR="00056BAA" w:rsidRDefault="00056BAA">
            <w:pPr>
              <w:jc w:val="left"/>
            </w:pPr>
          </w:p>
        </w:tc>
        <w:tc>
          <w:tcPr>
            <w:tcW w:w="990" w:type="dxa"/>
            <w:gridSpan w:val="4"/>
          </w:tcPr>
          <w:p w:rsidR="00056BAA" w:rsidRDefault="00056BAA">
            <w:pPr>
              <w:jc w:val="left"/>
            </w:pPr>
          </w:p>
        </w:tc>
        <w:tc>
          <w:tcPr>
            <w:tcW w:w="225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2880" w:type="dxa"/>
            <w:gridSpan w:val="2"/>
          </w:tcPr>
          <w:p w:rsidR="00056BAA" w:rsidRDefault="00056BAA">
            <w:pPr>
              <w:jc w:val="left"/>
            </w:pPr>
          </w:p>
          <w:p w:rsidR="00056BAA" w:rsidRDefault="00056BAA">
            <w:pPr>
              <w:jc w:val="left"/>
            </w:pPr>
          </w:p>
        </w:tc>
      </w:tr>
      <w:tr w:rsidR="00E94AFA" w:rsidTr="005D526F">
        <w:trPr>
          <w:gridAfter w:val="1"/>
          <w:wAfter w:w="18" w:type="dxa"/>
        </w:trPr>
        <w:tc>
          <w:tcPr>
            <w:tcW w:w="1530" w:type="dxa"/>
          </w:tcPr>
          <w:p w:rsidR="00056BAA" w:rsidRDefault="00056BAA">
            <w:pPr>
              <w:jc w:val="left"/>
            </w:pPr>
          </w:p>
        </w:tc>
        <w:tc>
          <w:tcPr>
            <w:tcW w:w="171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1440" w:type="dxa"/>
            <w:gridSpan w:val="2"/>
          </w:tcPr>
          <w:p w:rsidR="00056BAA" w:rsidRDefault="00056BAA">
            <w:pPr>
              <w:jc w:val="left"/>
            </w:pPr>
          </w:p>
          <w:p w:rsidR="00056BAA" w:rsidRDefault="00056BAA">
            <w:pPr>
              <w:jc w:val="left"/>
            </w:pPr>
          </w:p>
        </w:tc>
        <w:tc>
          <w:tcPr>
            <w:tcW w:w="990" w:type="dxa"/>
            <w:gridSpan w:val="4"/>
          </w:tcPr>
          <w:p w:rsidR="00056BAA" w:rsidRDefault="00056BAA">
            <w:pPr>
              <w:jc w:val="left"/>
            </w:pPr>
          </w:p>
        </w:tc>
        <w:tc>
          <w:tcPr>
            <w:tcW w:w="225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2880" w:type="dxa"/>
            <w:gridSpan w:val="2"/>
          </w:tcPr>
          <w:p w:rsidR="00056BAA" w:rsidRDefault="00056BAA">
            <w:pPr>
              <w:jc w:val="left"/>
            </w:pPr>
          </w:p>
        </w:tc>
      </w:tr>
      <w:tr w:rsidR="00E94AFA" w:rsidTr="005D526F">
        <w:trPr>
          <w:gridAfter w:val="1"/>
          <w:wAfter w:w="18" w:type="dxa"/>
        </w:trPr>
        <w:tc>
          <w:tcPr>
            <w:tcW w:w="1530" w:type="dxa"/>
          </w:tcPr>
          <w:p w:rsidR="00056BAA" w:rsidRDefault="00056BAA">
            <w:pPr>
              <w:jc w:val="left"/>
            </w:pPr>
          </w:p>
          <w:p w:rsidR="00056BAA" w:rsidRDefault="00056BAA">
            <w:pPr>
              <w:jc w:val="left"/>
            </w:pPr>
          </w:p>
        </w:tc>
        <w:tc>
          <w:tcPr>
            <w:tcW w:w="171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1440" w:type="dxa"/>
            <w:gridSpan w:val="2"/>
          </w:tcPr>
          <w:p w:rsidR="00056BAA" w:rsidRDefault="00056BAA">
            <w:pPr>
              <w:jc w:val="left"/>
            </w:pPr>
          </w:p>
        </w:tc>
        <w:tc>
          <w:tcPr>
            <w:tcW w:w="990" w:type="dxa"/>
            <w:gridSpan w:val="4"/>
          </w:tcPr>
          <w:p w:rsidR="00056BAA" w:rsidRDefault="00056BAA">
            <w:pPr>
              <w:jc w:val="left"/>
            </w:pPr>
          </w:p>
        </w:tc>
        <w:tc>
          <w:tcPr>
            <w:tcW w:w="2250" w:type="dxa"/>
            <w:gridSpan w:val="3"/>
          </w:tcPr>
          <w:p w:rsidR="00056BAA" w:rsidRDefault="00056BAA">
            <w:pPr>
              <w:jc w:val="left"/>
            </w:pPr>
          </w:p>
        </w:tc>
        <w:tc>
          <w:tcPr>
            <w:tcW w:w="2880" w:type="dxa"/>
            <w:gridSpan w:val="2"/>
          </w:tcPr>
          <w:p w:rsidR="00056BAA" w:rsidRDefault="00056BAA">
            <w:pPr>
              <w:jc w:val="left"/>
            </w:pPr>
          </w:p>
        </w:tc>
      </w:tr>
      <w:tr w:rsidR="001003AF" w:rsidTr="005D526F">
        <w:trPr>
          <w:gridAfter w:val="1"/>
          <w:wAfter w:w="18" w:type="dxa"/>
        </w:trPr>
        <w:tc>
          <w:tcPr>
            <w:tcW w:w="1530" w:type="dxa"/>
          </w:tcPr>
          <w:p w:rsidR="001003AF" w:rsidRDefault="001003AF">
            <w:pPr>
              <w:jc w:val="left"/>
            </w:pPr>
          </w:p>
          <w:p w:rsidR="001003AF" w:rsidRDefault="001003AF">
            <w:pPr>
              <w:jc w:val="left"/>
            </w:pPr>
          </w:p>
        </w:tc>
        <w:tc>
          <w:tcPr>
            <w:tcW w:w="1710" w:type="dxa"/>
            <w:gridSpan w:val="3"/>
          </w:tcPr>
          <w:p w:rsidR="001003AF" w:rsidRDefault="001003AF">
            <w:pPr>
              <w:jc w:val="left"/>
            </w:pPr>
          </w:p>
        </w:tc>
        <w:tc>
          <w:tcPr>
            <w:tcW w:w="1440" w:type="dxa"/>
            <w:gridSpan w:val="2"/>
          </w:tcPr>
          <w:p w:rsidR="001003AF" w:rsidRDefault="001003AF">
            <w:pPr>
              <w:jc w:val="left"/>
            </w:pPr>
          </w:p>
        </w:tc>
        <w:tc>
          <w:tcPr>
            <w:tcW w:w="990" w:type="dxa"/>
            <w:gridSpan w:val="4"/>
          </w:tcPr>
          <w:p w:rsidR="001003AF" w:rsidRDefault="001003AF">
            <w:pPr>
              <w:jc w:val="left"/>
            </w:pPr>
          </w:p>
        </w:tc>
        <w:tc>
          <w:tcPr>
            <w:tcW w:w="2250" w:type="dxa"/>
            <w:gridSpan w:val="3"/>
          </w:tcPr>
          <w:p w:rsidR="001003AF" w:rsidRDefault="001003AF">
            <w:pPr>
              <w:jc w:val="left"/>
            </w:pPr>
          </w:p>
        </w:tc>
        <w:tc>
          <w:tcPr>
            <w:tcW w:w="2880" w:type="dxa"/>
            <w:gridSpan w:val="2"/>
          </w:tcPr>
          <w:p w:rsidR="001003AF" w:rsidRDefault="001003AF">
            <w:pPr>
              <w:jc w:val="left"/>
            </w:pPr>
          </w:p>
        </w:tc>
      </w:tr>
      <w:tr w:rsidR="001003AF" w:rsidTr="005D526F">
        <w:trPr>
          <w:gridAfter w:val="1"/>
          <w:wAfter w:w="18" w:type="dxa"/>
        </w:trPr>
        <w:tc>
          <w:tcPr>
            <w:tcW w:w="1530" w:type="dxa"/>
          </w:tcPr>
          <w:p w:rsidR="001003AF" w:rsidRDefault="001003AF">
            <w:pPr>
              <w:jc w:val="left"/>
            </w:pPr>
          </w:p>
          <w:p w:rsidR="001003AF" w:rsidRDefault="001003AF">
            <w:pPr>
              <w:jc w:val="left"/>
            </w:pPr>
          </w:p>
        </w:tc>
        <w:tc>
          <w:tcPr>
            <w:tcW w:w="1710" w:type="dxa"/>
            <w:gridSpan w:val="3"/>
          </w:tcPr>
          <w:p w:rsidR="001003AF" w:rsidRDefault="001003AF">
            <w:pPr>
              <w:jc w:val="left"/>
            </w:pPr>
          </w:p>
        </w:tc>
        <w:tc>
          <w:tcPr>
            <w:tcW w:w="1440" w:type="dxa"/>
            <w:gridSpan w:val="2"/>
          </w:tcPr>
          <w:p w:rsidR="001003AF" w:rsidRDefault="001003AF">
            <w:pPr>
              <w:jc w:val="left"/>
            </w:pPr>
          </w:p>
        </w:tc>
        <w:tc>
          <w:tcPr>
            <w:tcW w:w="990" w:type="dxa"/>
            <w:gridSpan w:val="4"/>
          </w:tcPr>
          <w:p w:rsidR="001003AF" w:rsidRDefault="001003AF">
            <w:pPr>
              <w:jc w:val="left"/>
            </w:pPr>
          </w:p>
        </w:tc>
        <w:tc>
          <w:tcPr>
            <w:tcW w:w="2250" w:type="dxa"/>
            <w:gridSpan w:val="3"/>
          </w:tcPr>
          <w:p w:rsidR="001003AF" w:rsidRDefault="001003AF">
            <w:pPr>
              <w:jc w:val="left"/>
            </w:pPr>
          </w:p>
        </w:tc>
        <w:tc>
          <w:tcPr>
            <w:tcW w:w="2880" w:type="dxa"/>
            <w:gridSpan w:val="2"/>
          </w:tcPr>
          <w:p w:rsidR="001003AF" w:rsidRDefault="001003AF">
            <w:pPr>
              <w:jc w:val="left"/>
            </w:pPr>
          </w:p>
        </w:tc>
      </w:tr>
      <w:tr w:rsidR="0043344B" w:rsidTr="005D526F">
        <w:trPr>
          <w:gridAfter w:val="1"/>
          <w:wAfter w:w="18" w:type="dxa"/>
        </w:trPr>
        <w:tc>
          <w:tcPr>
            <w:tcW w:w="3420" w:type="dxa"/>
            <w:gridSpan w:val="5"/>
          </w:tcPr>
          <w:p w:rsidR="0043344B" w:rsidRDefault="0043344B" w:rsidP="00914209">
            <w:pPr>
              <w:numPr>
                <w:ilvl w:val="0"/>
                <w:numId w:val="4"/>
              </w:numPr>
              <w:ind w:left="342" w:hanging="342"/>
              <w:jc w:val="left"/>
            </w:pPr>
            <w:r w:rsidRPr="00775862">
              <w:rPr>
                <w:b/>
                <w:sz w:val="24"/>
                <w:szCs w:val="24"/>
              </w:rPr>
              <w:t>Extra activities or hobbies</w:t>
            </w:r>
          </w:p>
        </w:tc>
        <w:tc>
          <w:tcPr>
            <w:tcW w:w="7380" w:type="dxa"/>
            <w:gridSpan w:val="10"/>
          </w:tcPr>
          <w:p w:rsidR="00D47E3D" w:rsidRDefault="00D47E3D">
            <w:pPr>
              <w:jc w:val="left"/>
            </w:pPr>
          </w:p>
          <w:p w:rsidR="0051570B" w:rsidRDefault="0051570B">
            <w:pPr>
              <w:jc w:val="left"/>
            </w:pPr>
          </w:p>
        </w:tc>
      </w:tr>
    </w:tbl>
    <w:p w:rsidR="00056BAA" w:rsidRDefault="00056BAA">
      <w:pPr>
        <w:jc w:val="left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4482"/>
        <w:gridCol w:w="5868"/>
      </w:tblGrid>
      <w:tr w:rsidR="004552E8" w:rsidTr="005D526F">
        <w:tc>
          <w:tcPr>
            <w:tcW w:w="10818" w:type="dxa"/>
            <w:gridSpan w:val="3"/>
          </w:tcPr>
          <w:p w:rsidR="004552E8" w:rsidRPr="00F0565C" w:rsidRDefault="00DA7436" w:rsidP="00B3399E">
            <w:pPr>
              <w:numPr>
                <w:ilvl w:val="0"/>
                <w:numId w:val="4"/>
              </w:numPr>
              <w:ind w:left="450" w:hanging="450"/>
              <w:jc w:val="left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Extracu</w:t>
            </w:r>
            <w:r>
              <w:rPr>
                <w:b/>
                <w:sz w:val="24"/>
                <w:szCs w:val="24"/>
              </w:rPr>
              <w:t>rr</w:t>
            </w:r>
            <w:r w:rsidRPr="00F0565C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c</w:t>
            </w:r>
            <w:r w:rsidRPr="00F0565C">
              <w:rPr>
                <w:b/>
                <w:sz w:val="24"/>
                <w:szCs w:val="24"/>
              </w:rPr>
              <w:t>ular</w:t>
            </w:r>
            <w:r w:rsidR="004552E8" w:rsidRPr="00F0565C">
              <w:rPr>
                <w:b/>
                <w:sz w:val="24"/>
                <w:szCs w:val="24"/>
              </w:rPr>
              <w:t xml:space="preserve"> activities</w:t>
            </w:r>
            <w:r w:rsidR="000632D1">
              <w:rPr>
                <w:b/>
                <w:sz w:val="24"/>
                <w:szCs w:val="24"/>
              </w:rPr>
              <w:t xml:space="preserve">: </w:t>
            </w:r>
          </w:p>
        </w:tc>
      </w:tr>
      <w:tr w:rsidR="00F4735B" w:rsidTr="001941F3">
        <w:trPr>
          <w:trHeight w:val="269"/>
        </w:trPr>
        <w:tc>
          <w:tcPr>
            <w:tcW w:w="468" w:type="dxa"/>
          </w:tcPr>
          <w:p w:rsidR="00F4735B" w:rsidRPr="00F0565C" w:rsidRDefault="001941F3" w:rsidP="00B37DE5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a.</w:t>
            </w:r>
          </w:p>
        </w:tc>
        <w:tc>
          <w:tcPr>
            <w:tcW w:w="4482" w:type="dxa"/>
          </w:tcPr>
          <w:p w:rsidR="00F4735B" w:rsidRPr="00F0565C" w:rsidRDefault="00F4735B" w:rsidP="00B37DE5">
            <w:pPr>
              <w:jc w:val="left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Any special</w:t>
            </w:r>
            <w:r>
              <w:rPr>
                <w:b/>
                <w:sz w:val="24"/>
                <w:szCs w:val="24"/>
              </w:rPr>
              <w:t xml:space="preserve"> training taken</w:t>
            </w:r>
          </w:p>
        </w:tc>
        <w:tc>
          <w:tcPr>
            <w:tcW w:w="5868" w:type="dxa"/>
          </w:tcPr>
          <w:p w:rsidR="00F4735B" w:rsidRDefault="00F4735B" w:rsidP="00B37DE5">
            <w:pPr>
              <w:jc w:val="left"/>
            </w:pPr>
          </w:p>
          <w:p w:rsidR="002B1C1A" w:rsidRDefault="002B1C1A" w:rsidP="00B37DE5">
            <w:pPr>
              <w:jc w:val="left"/>
            </w:pPr>
          </w:p>
        </w:tc>
      </w:tr>
      <w:tr w:rsidR="00F4735B" w:rsidTr="001941F3">
        <w:tc>
          <w:tcPr>
            <w:tcW w:w="468" w:type="dxa"/>
          </w:tcPr>
          <w:p w:rsidR="00F4735B" w:rsidRPr="00F0565C" w:rsidRDefault="001941F3" w:rsidP="00B37DE5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b.</w:t>
            </w:r>
          </w:p>
        </w:tc>
        <w:tc>
          <w:tcPr>
            <w:tcW w:w="4482" w:type="dxa"/>
          </w:tcPr>
          <w:p w:rsidR="00F4735B" w:rsidRPr="002A7174" w:rsidRDefault="001941F3" w:rsidP="00B37DE5">
            <w:pPr>
              <w:jc w:val="left"/>
              <w:rPr>
                <w:b/>
                <w:color w:val="FF0000"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 xml:space="preserve">Participate in </w:t>
            </w:r>
            <w:r>
              <w:rPr>
                <w:b/>
                <w:sz w:val="24"/>
                <w:szCs w:val="24"/>
              </w:rPr>
              <w:t xml:space="preserve">any </w:t>
            </w:r>
            <w:r w:rsidRPr="00F0565C">
              <w:rPr>
                <w:b/>
                <w:sz w:val="24"/>
                <w:szCs w:val="24"/>
              </w:rPr>
              <w:t>seminar</w:t>
            </w:r>
          </w:p>
        </w:tc>
        <w:tc>
          <w:tcPr>
            <w:tcW w:w="5868" w:type="dxa"/>
          </w:tcPr>
          <w:p w:rsidR="00F4735B" w:rsidRDefault="00F4735B" w:rsidP="00B37DE5">
            <w:pPr>
              <w:jc w:val="left"/>
            </w:pPr>
          </w:p>
          <w:p w:rsidR="002B1C1A" w:rsidRDefault="002B1C1A" w:rsidP="00B37DE5">
            <w:pPr>
              <w:jc w:val="left"/>
            </w:pPr>
          </w:p>
        </w:tc>
      </w:tr>
      <w:tr w:rsidR="00F4735B" w:rsidTr="001941F3">
        <w:tc>
          <w:tcPr>
            <w:tcW w:w="468" w:type="dxa"/>
          </w:tcPr>
          <w:p w:rsidR="00F4735B" w:rsidRPr="00F0565C" w:rsidRDefault="001941F3" w:rsidP="00B37DE5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c.</w:t>
            </w:r>
          </w:p>
        </w:tc>
        <w:tc>
          <w:tcPr>
            <w:tcW w:w="4482" w:type="dxa"/>
          </w:tcPr>
          <w:p w:rsidR="00F4735B" w:rsidRPr="00F0565C" w:rsidRDefault="001941F3" w:rsidP="00DA7436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Participated in any academic </w:t>
            </w:r>
            <w:r w:rsidR="00DA7436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iscussion</w:t>
            </w:r>
          </w:p>
        </w:tc>
        <w:tc>
          <w:tcPr>
            <w:tcW w:w="5868" w:type="dxa"/>
          </w:tcPr>
          <w:p w:rsidR="00F4735B" w:rsidRDefault="00F4735B" w:rsidP="00B37DE5">
            <w:pPr>
              <w:jc w:val="left"/>
            </w:pPr>
          </w:p>
          <w:p w:rsidR="002B1C1A" w:rsidRDefault="002B1C1A" w:rsidP="00B37DE5">
            <w:pPr>
              <w:jc w:val="left"/>
            </w:pPr>
          </w:p>
        </w:tc>
      </w:tr>
      <w:tr w:rsidR="00F4735B" w:rsidTr="001941F3">
        <w:tc>
          <w:tcPr>
            <w:tcW w:w="468" w:type="dxa"/>
          </w:tcPr>
          <w:p w:rsidR="00F4735B" w:rsidRPr="00F0565C" w:rsidRDefault="001941F3" w:rsidP="00B37DE5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d.</w:t>
            </w:r>
          </w:p>
        </w:tc>
        <w:tc>
          <w:tcPr>
            <w:tcW w:w="4482" w:type="dxa"/>
          </w:tcPr>
          <w:p w:rsidR="00F4735B" w:rsidRPr="00F0565C" w:rsidRDefault="001941F3" w:rsidP="001941F3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Presented any Research Paper (s)</w:t>
            </w:r>
          </w:p>
        </w:tc>
        <w:tc>
          <w:tcPr>
            <w:tcW w:w="5868" w:type="dxa"/>
          </w:tcPr>
          <w:p w:rsidR="00F4735B" w:rsidRDefault="00F4735B" w:rsidP="00B37DE5">
            <w:pPr>
              <w:jc w:val="left"/>
            </w:pPr>
          </w:p>
          <w:p w:rsidR="002B1C1A" w:rsidRDefault="002B1C1A" w:rsidP="00B37DE5">
            <w:pPr>
              <w:jc w:val="left"/>
            </w:pPr>
          </w:p>
        </w:tc>
      </w:tr>
    </w:tbl>
    <w:p w:rsidR="00F32D0E" w:rsidRDefault="00F32D0E">
      <w:pPr>
        <w:jc w:val="left"/>
      </w:pPr>
    </w:p>
    <w:tbl>
      <w:tblPr>
        <w:tblW w:w="10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2157"/>
        <w:gridCol w:w="1624"/>
        <w:gridCol w:w="1888"/>
        <w:gridCol w:w="1933"/>
        <w:gridCol w:w="2368"/>
      </w:tblGrid>
      <w:tr w:rsidR="00312D31" w:rsidTr="005D526F">
        <w:tc>
          <w:tcPr>
            <w:tcW w:w="10818" w:type="dxa"/>
            <w:gridSpan w:val="6"/>
          </w:tcPr>
          <w:p w:rsidR="00312D31" w:rsidRDefault="001941F3" w:rsidP="001941F3">
            <w:pPr>
              <w:numPr>
                <w:ilvl w:val="0"/>
                <w:numId w:val="4"/>
              </w:numPr>
              <w:tabs>
                <w:tab w:val="left" w:pos="360"/>
                <w:tab w:val="left" w:pos="540"/>
                <w:tab w:val="left" w:pos="1080"/>
              </w:tabs>
              <w:ind w:left="450" w:hanging="45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Have you ever visited </w:t>
            </w:r>
            <w:r w:rsidR="00432AA7">
              <w:rPr>
                <w:b/>
                <w:sz w:val="24"/>
                <w:szCs w:val="24"/>
              </w:rPr>
              <w:t xml:space="preserve">overseas? </w:t>
            </w:r>
            <w:r>
              <w:rPr>
                <w:b/>
                <w:sz w:val="24"/>
                <w:szCs w:val="24"/>
              </w:rPr>
              <w:t xml:space="preserve">If so, give details with passport No. and </w:t>
            </w:r>
            <w:r w:rsidR="00722EDB">
              <w:rPr>
                <w:b/>
                <w:sz w:val="24"/>
                <w:szCs w:val="24"/>
              </w:rPr>
              <w:t>validity if</w:t>
            </w:r>
            <w:r>
              <w:rPr>
                <w:b/>
                <w:sz w:val="24"/>
                <w:szCs w:val="24"/>
              </w:rPr>
              <w:t xml:space="preserve"> any. </w:t>
            </w:r>
          </w:p>
          <w:p w:rsidR="001941F3" w:rsidRPr="00F0565C" w:rsidRDefault="001941F3" w:rsidP="001941F3">
            <w:pPr>
              <w:tabs>
                <w:tab w:val="left" w:pos="360"/>
                <w:tab w:val="left" w:pos="540"/>
                <w:tab w:val="left" w:pos="1080"/>
              </w:tabs>
              <w:ind w:left="450"/>
              <w:jc w:val="left"/>
              <w:rPr>
                <w:b/>
                <w:sz w:val="24"/>
                <w:szCs w:val="24"/>
              </w:rPr>
            </w:pPr>
          </w:p>
        </w:tc>
      </w:tr>
      <w:tr w:rsidR="00D67B57" w:rsidTr="005D526F">
        <w:tc>
          <w:tcPr>
            <w:tcW w:w="10818" w:type="dxa"/>
            <w:gridSpan w:val="6"/>
          </w:tcPr>
          <w:p w:rsidR="00D67B57" w:rsidRPr="00F0565C" w:rsidRDefault="00D67B57" w:rsidP="001941F3">
            <w:pPr>
              <w:numPr>
                <w:ilvl w:val="0"/>
                <w:numId w:val="4"/>
              </w:numPr>
              <w:tabs>
                <w:tab w:val="left" w:pos="360"/>
                <w:tab w:val="left" w:pos="540"/>
                <w:tab w:val="left" w:pos="1080"/>
              </w:tabs>
              <w:ind w:left="450" w:hanging="45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Membership of any Institute / Club Details :</w:t>
            </w:r>
          </w:p>
        </w:tc>
      </w:tr>
      <w:tr w:rsidR="00977FCF" w:rsidTr="005D526F">
        <w:tc>
          <w:tcPr>
            <w:tcW w:w="643" w:type="dxa"/>
            <w:vAlign w:val="center"/>
          </w:tcPr>
          <w:p w:rsidR="0037018A" w:rsidRDefault="002A5919" w:rsidP="005D1FE8">
            <w:pPr>
              <w:jc w:val="center"/>
            </w:pPr>
            <w:proofErr w:type="spellStart"/>
            <w:r w:rsidRPr="002A5919">
              <w:rPr>
                <w:b/>
                <w:sz w:val="24"/>
                <w:szCs w:val="24"/>
              </w:rPr>
              <w:t>S</w:t>
            </w:r>
            <w:r w:rsidR="00DA7436">
              <w:rPr>
                <w:b/>
                <w:sz w:val="24"/>
                <w:szCs w:val="24"/>
              </w:rPr>
              <w:t>r</w:t>
            </w:r>
            <w:r w:rsidRPr="002A5919">
              <w:rPr>
                <w:b/>
                <w:sz w:val="24"/>
                <w:szCs w:val="24"/>
              </w:rPr>
              <w:t>.N</w:t>
            </w:r>
            <w:r w:rsidR="00DA7436">
              <w:rPr>
                <w:b/>
                <w:sz w:val="24"/>
                <w:szCs w:val="24"/>
              </w:rPr>
              <w:t>o</w:t>
            </w:r>
            <w:proofErr w:type="spellEnd"/>
            <w:r w:rsidR="00F12F8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11" w:type="dxa"/>
            <w:vAlign w:val="center"/>
          </w:tcPr>
          <w:p w:rsidR="0037018A" w:rsidRPr="00F0565C" w:rsidRDefault="0037018A" w:rsidP="005D1FE8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Institut</w:t>
            </w:r>
            <w:r w:rsidR="00D67B57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52" w:type="dxa"/>
            <w:vAlign w:val="center"/>
          </w:tcPr>
          <w:p w:rsidR="0037018A" w:rsidRPr="00F0565C" w:rsidRDefault="0037018A" w:rsidP="005D1FE8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Level of member</w:t>
            </w:r>
          </w:p>
        </w:tc>
        <w:tc>
          <w:tcPr>
            <w:tcW w:w="1927" w:type="dxa"/>
            <w:vAlign w:val="center"/>
          </w:tcPr>
          <w:p w:rsidR="0037018A" w:rsidRPr="00F0565C" w:rsidRDefault="0037018A" w:rsidP="00DA7436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Date obtained</w:t>
            </w:r>
          </w:p>
        </w:tc>
        <w:tc>
          <w:tcPr>
            <w:tcW w:w="1953" w:type="dxa"/>
            <w:vAlign w:val="center"/>
          </w:tcPr>
          <w:p w:rsidR="0037018A" w:rsidRPr="00F0565C" w:rsidRDefault="0037018A" w:rsidP="005D1FE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Member</w:t>
            </w:r>
            <w:r w:rsidR="002E2667" w:rsidRPr="00F0565C">
              <w:rPr>
                <w:b/>
                <w:sz w:val="24"/>
                <w:szCs w:val="24"/>
              </w:rPr>
              <w:t>ship No.</w:t>
            </w:r>
          </w:p>
        </w:tc>
        <w:tc>
          <w:tcPr>
            <w:tcW w:w="2432" w:type="dxa"/>
            <w:vAlign w:val="center"/>
          </w:tcPr>
          <w:p w:rsidR="0037018A" w:rsidRPr="00F0565C" w:rsidRDefault="0037018A" w:rsidP="00D67B57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 xml:space="preserve">Key activity of </w:t>
            </w:r>
            <w:r w:rsidR="00D67B57">
              <w:rPr>
                <w:b/>
                <w:sz w:val="24"/>
                <w:szCs w:val="24"/>
              </w:rPr>
              <w:t>I</w:t>
            </w:r>
            <w:r w:rsidRPr="00F0565C">
              <w:rPr>
                <w:b/>
                <w:sz w:val="24"/>
                <w:szCs w:val="24"/>
              </w:rPr>
              <w:t>nstitute</w:t>
            </w:r>
          </w:p>
        </w:tc>
      </w:tr>
      <w:tr w:rsidR="00977FCF" w:rsidTr="005D526F">
        <w:tc>
          <w:tcPr>
            <w:tcW w:w="643" w:type="dxa"/>
          </w:tcPr>
          <w:p w:rsidR="0037018A" w:rsidRDefault="0037018A" w:rsidP="00056BAA">
            <w:pPr>
              <w:jc w:val="left"/>
            </w:pPr>
          </w:p>
        </w:tc>
        <w:tc>
          <w:tcPr>
            <w:tcW w:w="2211" w:type="dxa"/>
          </w:tcPr>
          <w:p w:rsidR="002B1C1A" w:rsidRPr="00F0565C" w:rsidRDefault="002B1C1A" w:rsidP="002B1C1A">
            <w:pPr>
              <w:spacing w:after="1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52" w:type="dxa"/>
          </w:tcPr>
          <w:p w:rsidR="0037018A" w:rsidRPr="00F0565C" w:rsidRDefault="0037018A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37018A" w:rsidRPr="00F0565C" w:rsidRDefault="0037018A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37018A" w:rsidRPr="00F0565C" w:rsidRDefault="0037018A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32" w:type="dxa"/>
          </w:tcPr>
          <w:p w:rsidR="0037018A" w:rsidRPr="00F0565C" w:rsidRDefault="0037018A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77FCF" w:rsidTr="005D526F">
        <w:tc>
          <w:tcPr>
            <w:tcW w:w="643" w:type="dxa"/>
          </w:tcPr>
          <w:p w:rsidR="0037018A" w:rsidRDefault="0037018A" w:rsidP="00056BAA">
            <w:pPr>
              <w:jc w:val="left"/>
            </w:pPr>
          </w:p>
        </w:tc>
        <w:tc>
          <w:tcPr>
            <w:tcW w:w="2211" w:type="dxa"/>
          </w:tcPr>
          <w:p w:rsidR="0037018A" w:rsidRDefault="0037018A" w:rsidP="002B1C1A">
            <w:pPr>
              <w:spacing w:after="120"/>
              <w:jc w:val="left"/>
            </w:pPr>
          </w:p>
        </w:tc>
        <w:tc>
          <w:tcPr>
            <w:tcW w:w="1652" w:type="dxa"/>
          </w:tcPr>
          <w:p w:rsidR="0037018A" w:rsidRDefault="0037018A" w:rsidP="00056BAA">
            <w:pPr>
              <w:jc w:val="left"/>
            </w:pPr>
          </w:p>
        </w:tc>
        <w:tc>
          <w:tcPr>
            <w:tcW w:w="1927" w:type="dxa"/>
          </w:tcPr>
          <w:p w:rsidR="0037018A" w:rsidRDefault="0037018A" w:rsidP="00056BAA">
            <w:pPr>
              <w:jc w:val="left"/>
            </w:pPr>
          </w:p>
        </w:tc>
        <w:tc>
          <w:tcPr>
            <w:tcW w:w="1953" w:type="dxa"/>
          </w:tcPr>
          <w:p w:rsidR="0037018A" w:rsidRDefault="0037018A" w:rsidP="00056BAA">
            <w:pPr>
              <w:jc w:val="left"/>
            </w:pPr>
          </w:p>
        </w:tc>
        <w:tc>
          <w:tcPr>
            <w:tcW w:w="2432" w:type="dxa"/>
          </w:tcPr>
          <w:p w:rsidR="0037018A" w:rsidRDefault="0037018A" w:rsidP="00056BAA">
            <w:pPr>
              <w:jc w:val="left"/>
            </w:pPr>
          </w:p>
        </w:tc>
      </w:tr>
      <w:tr w:rsidR="00E05711" w:rsidTr="005D526F">
        <w:tc>
          <w:tcPr>
            <w:tcW w:w="643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2211" w:type="dxa"/>
          </w:tcPr>
          <w:p w:rsidR="00E05711" w:rsidRDefault="00E05711" w:rsidP="002B1C1A">
            <w:pPr>
              <w:spacing w:after="120"/>
              <w:jc w:val="left"/>
            </w:pPr>
          </w:p>
        </w:tc>
        <w:tc>
          <w:tcPr>
            <w:tcW w:w="1652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1927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1953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2432" w:type="dxa"/>
          </w:tcPr>
          <w:p w:rsidR="00E05711" w:rsidRDefault="00E05711" w:rsidP="00056BAA">
            <w:pPr>
              <w:jc w:val="left"/>
            </w:pPr>
          </w:p>
        </w:tc>
      </w:tr>
      <w:tr w:rsidR="00E05711" w:rsidTr="005D526F">
        <w:tc>
          <w:tcPr>
            <w:tcW w:w="643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2211" w:type="dxa"/>
          </w:tcPr>
          <w:p w:rsidR="00E05711" w:rsidRDefault="00E05711" w:rsidP="002B1C1A">
            <w:pPr>
              <w:spacing w:after="120"/>
              <w:jc w:val="left"/>
            </w:pPr>
          </w:p>
        </w:tc>
        <w:tc>
          <w:tcPr>
            <w:tcW w:w="1652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1927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1953" w:type="dxa"/>
          </w:tcPr>
          <w:p w:rsidR="00E05711" w:rsidRDefault="00E05711" w:rsidP="00056BAA">
            <w:pPr>
              <w:jc w:val="left"/>
            </w:pPr>
          </w:p>
        </w:tc>
        <w:tc>
          <w:tcPr>
            <w:tcW w:w="2432" w:type="dxa"/>
          </w:tcPr>
          <w:p w:rsidR="00E05711" w:rsidRDefault="00E05711" w:rsidP="00056BAA">
            <w:pPr>
              <w:jc w:val="left"/>
            </w:pPr>
          </w:p>
        </w:tc>
      </w:tr>
    </w:tbl>
    <w:p w:rsidR="0037018A" w:rsidRDefault="0037018A">
      <w:pPr>
        <w:jc w:val="left"/>
      </w:pPr>
    </w:p>
    <w:p w:rsidR="00701E42" w:rsidRDefault="00701E42">
      <w:pPr>
        <w:jc w:val="left"/>
      </w:pPr>
    </w:p>
    <w:p w:rsidR="001023E8" w:rsidRDefault="001023E8">
      <w:pPr>
        <w:jc w:val="left"/>
      </w:pPr>
    </w:p>
    <w:p w:rsidR="00F31C63" w:rsidRDefault="00F31C63">
      <w:pPr>
        <w:jc w:val="left"/>
      </w:pPr>
    </w:p>
    <w:p w:rsidR="00F31C63" w:rsidRDefault="00F31C63">
      <w:pPr>
        <w:jc w:val="left"/>
      </w:pPr>
    </w:p>
    <w:p w:rsidR="00F31C63" w:rsidRDefault="00F31C63">
      <w:pPr>
        <w:jc w:val="left"/>
      </w:pPr>
    </w:p>
    <w:p w:rsidR="00701E42" w:rsidRDefault="00701E42">
      <w:pPr>
        <w:jc w:val="left"/>
      </w:pPr>
    </w:p>
    <w:tbl>
      <w:tblPr>
        <w:tblW w:w="10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49"/>
        <w:gridCol w:w="1187"/>
        <w:gridCol w:w="784"/>
        <w:gridCol w:w="421"/>
        <w:gridCol w:w="365"/>
        <w:gridCol w:w="818"/>
        <w:gridCol w:w="340"/>
        <w:gridCol w:w="256"/>
        <w:gridCol w:w="94"/>
        <w:gridCol w:w="903"/>
        <w:gridCol w:w="272"/>
        <w:gridCol w:w="1037"/>
        <w:gridCol w:w="126"/>
        <w:gridCol w:w="793"/>
        <w:gridCol w:w="2525"/>
      </w:tblGrid>
      <w:tr w:rsidR="00F0565C" w:rsidTr="005D526F">
        <w:tc>
          <w:tcPr>
            <w:tcW w:w="10818" w:type="dxa"/>
            <w:gridSpan w:val="16"/>
          </w:tcPr>
          <w:p w:rsidR="00F0565C" w:rsidRPr="00F0565C" w:rsidRDefault="00F0565C" w:rsidP="00F0565C">
            <w:pPr>
              <w:numPr>
                <w:ilvl w:val="0"/>
                <w:numId w:val="4"/>
              </w:numPr>
              <w:ind w:hanging="720"/>
              <w:jc w:val="left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Family Details</w:t>
            </w:r>
            <w:r w:rsidR="004011D1">
              <w:rPr>
                <w:b/>
                <w:sz w:val="24"/>
                <w:szCs w:val="24"/>
              </w:rPr>
              <w:t xml:space="preserve"> :</w:t>
            </w:r>
          </w:p>
        </w:tc>
      </w:tr>
      <w:tr w:rsidR="00BB5950" w:rsidTr="005D526F">
        <w:tc>
          <w:tcPr>
            <w:tcW w:w="696" w:type="dxa"/>
            <w:gridSpan w:val="2"/>
            <w:vAlign w:val="center"/>
          </w:tcPr>
          <w:p w:rsidR="00BB5950" w:rsidRPr="00F0565C" w:rsidRDefault="00BB5950" w:rsidP="00056BA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0565C">
              <w:rPr>
                <w:b/>
                <w:sz w:val="24"/>
                <w:szCs w:val="24"/>
              </w:rPr>
              <w:t>S</w:t>
            </w:r>
            <w:r w:rsidR="00DA7436">
              <w:rPr>
                <w:b/>
                <w:sz w:val="24"/>
                <w:szCs w:val="24"/>
              </w:rPr>
              <w:t>r</w:t>
            </w:r>
            <w:r w:rsidRPr="00F0565C">
              <w:rPr>
                <w:b/>
                <w:sz w:val="24"/>
                <w:szCs w:val="24"/>
              </w:rPr>
              <w:t>.N</w:t>
            </w:r>
            <w:r w:rsidR="00DA7436">
              <w:rPr>
                <w:b/>
                <w:sz w:val="24"/>
                <w:szCs w:val="24"/>
              </w:rPr>
              <w:t>o</w:t>
            </w:r>
            <w:proofErr w:type="spellEnd"/>
            <w:r w:rsidRPr="00F0565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022" w:type="dxa"/>
            <w:gridSpan w:val="2"/>
            <w:vAlign w:val="center"/>
          </w:tcPr>
          <w:p w:rsidR="00BB5950" w:rsidRPr="00F0565C" w:rsidRDefault="00BB5950" w:rsidP="00056BAA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Name of Family</w:t>
            </w:r>
            <w:r w:rsidR="00A1476C">
              <w:rPr>
                <w:b/>
                <w:sz w:val="24"/>
                <w:szCs w:val="24"/>
              </w:rPr>
              <w:t xml:space="preserve"> Member</w:t>
            </w:r>
          </w:p>
        </w:tc>
        <w:tc>
          <w:tcPr>
            <w:tcW w:w="796" w:type="dxa"/>
            <w:gridSpan w:val="2"/>
            <w:vAlign w:val="center"/>
          </w:tcPr>
          <w:p w:rsidR="00BB5950" w:rsidRPr="00F0565C" w:rsidRDefault="00BB5950" w:rsidP="00056BAA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Age</w:t>
            </w:r>
          </w:p>
        </w:tc>
        <w:tc>
          <w:tcPr>
            <w:tcW w:w="1432" w:type="dxa"/>
            <w:gridSpan w:val="3"/>
            <w:vAlign w:val="center"/>
          </w:tcPr>
          <w:p w:rsidR="00BB5950" w:rsidRPr="00F0565C" w:rsidRDefault="00BB5950" w:rsidP="00056BAA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Relation</w:t>
            </w:r>
          </w:p>
        </w:tc>
        <w:tc>
          <w:tcPr>
            <w:tcW w:w="2324" w:type="dxa"/>
            <w:gridSpan w:val="4"/>
            <w:vAlign w:val="center"/>
          </w:tcPr>
          <w:p w:rsidR="00BB5950" w:rsidRPr="00F0565C" w:rsidRDefault="00BB5950" w:rsidP="00056BAA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>Occupation</w:t>
            </w:r>
          </w:p>
        </w:tc>
        <w:tc>
          <w:tcPr>
            <w:tcW w:w="3548" w:type="dxa"/>
            <w:gridSpan w:val="3"/>
            <w:vAlign w:val="center"/>
          </w:tcPr>
          <w:p w:rsidR="00BB5950" w:rsidRPr="00F0565C" w:rsidRDefault="00BB5950" w:rsidP="00A76C75">
            <w:pPr>
              <w:jc w:val="center"/>
              <w:rPr>
                <w:b/>
                <w:sz w:val="24"/>
                <w:szCs w:val="24"/>
              </w:rPr>
            </w:pPr>
            <w:r w:rsidRPr="00F0565C">
              <w:rPr>
                <w:b/>
                <w:sz w:val="24"/>
                <w:szCs w:val="24"/>
              </w:rPr>
              <w:t xml:space="preserve">Name of </w:t>
            </w:r>
            <w:r w:rsidR="006F4E10">
              <w:rPr>
                <w:b/>
                <w:sz w:val="24"/>
                <w:szCs w:val="24"/>
              </w:rPr>
              <w:t xml:space="preserve">the </w:t>
            </w:r>
            <w:r w:rsidR="00A76C75">
              <w:rPr>
                <w:b/>
                <w:sz w:val="24"/>
                <w:szCs w:val="24"/>
              </w:rPr>
              <w:t>organization</w:t>
            </w:r>
            <w:r w:rsidR="0084320E">
              <w:rPr>
                <w:b/>
                <w:sz w:val="24"/>
                <w:szCs w:val="24"/>
              </w:rPr>
              <w:t xml:space="preserve"> whether servicing</w:t>
            </w:r>
          </w:p>
        </w:tc>
      </w:tr>
      <w:tr w:rsidR="00BB5950" w:rsidTr="005D526F">
        <w:tc>
          <w:tcPr>
            <w:tcW w:w="696" w:type="dxa"/>
            <w:gridSpan w:val="2"/>
            <w:vAlign w:val="center"/>
          </w:tcPr>
          <w:p w:rsidR="00BC4331" w:rsidRPr="00F0565C" w:rsidRDefault="00DA7436" w:rsidP="00BC43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22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BB5950" w:rsidTr="005D526F">
        <w:tc>
          <w:tcPr>
            <w:tcW w:w="696" w:type="dxa"/>
            <w:gridSpan w:val="2"/>
            <w:vAlign w:val="center"/>
          </w:tcPr>
          <w:p w:rsidR="00BB5950" w:rsidRPr="00F0565C" w:rsidRDefault="00BB5950" w:rsidP="00BC43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BB5950" w:rsidTr="005D526F">
        <w:tc>
          <w:tcPr>
            <w:tcW w:w="696" w:type="dxa"/>
            <w:gridSpan w:val="2"/>
            <w:vAlign w:val="center"/>
          </w:tcPr>
          <w:p w:rsidR="00BB5950" w:rsidRPr="00F0565C" w:rsidRDefault="00BB5950" w:rsidP="00BC43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E05711" w:rsidTr="005D526F">
        <w:tc>
          <w:tcPr>
            <w:tcW w:w="696" w:type="dxa"/>
            <w:gridSpan w:val="2"/>
            <w:vAlign w:val="center"/>
          </w:tcPr>
          <w:p w:rsidR="00E05711" w:rsidRPr="00F0565C" w:rsidRDefault="00E05711" w:rsidP="00BC43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BB5950" w:rsidTr="005D526F">
        <w:tc>
          <w:tcPr>
            <w:tcW w:w="696" w:type="dxa"/>
            <w:gridSpan w:val="2"/>
            <w:vAlign w:val="center"/>
          </w:tcPr>
          <w:p w:rsidR="00BB5950" w:rsidRPr="00F0565C" w:rsidRDefault="00BB5950" w:rsidP="00BC43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BB5950" w:rsidRPr="00F0565C" w:rsidRDefault="00BB5950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E05711" w:rsidTr="005D526F">
        <w:tc>
          <w:tcPr>
            <w:tcW w:w="696" w:type="dxa"/>
            <w:gridSpan w:val="2"/>
            <w:vAlign w:val="center"/>
          </w:tcPr>
          <w:p w:rsidR="00E05711" w:rsidRPr="00F0565C" w:rsidRDefault="00E05711" w:rsidP="00BC43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32" w:type="dxa"/>
            <w:gridSpan w:val="3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324" w:type="dxa"/>
            <w:gridSpan w:val="4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E05711" w:rsidRPr="00F0565C" w:rsidRDefault="00E05711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DF7DEC" w:rsidRPr="004B49ED" w:rsidTr="005D526F">
        <w:tc>
          <w:tcPr>
            <w:tcW w:w="10818" w:type="dxa"/>
            <w:gridSpan w:val="16"/>
          </w:tcPr>
          <w:p w:rsidR="00977FCF" w:rsidRPr="004B49ED" w:rsidRDefault="00DF7DEC" w:rsidP="00AE6A0B">
            <w:pPr>
              <w:numPr>
                <w:ilvl w:val="0"/>
                <w:numId w:val="4"/>
              </w:numPr>
              <w:ind w:hanging="720"/>
              <w:jc w:val="left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 xml:space="preserve">Details of </w:t>
            </w:r>
            <w:r w:rsidR="00AE6A0B">
              <w:rPr>
                <w:b/>
                <w:sz w:val="24"/>
                <w:szCs w:val="24"/>
              </w:rPr>
              <w:t>De</w:t>
            </w:r>
            <w:r w:rsidRPr="004B49ED">
              <w:rPr>
                <w:b/>
                <w:sz w:val="24"/>
                <w:szCs w:val="24"/>
              </w:rPr>
              <w:t xml:space="preserve">pendents </w:t>
            </w:r>
            <w:r w:rsidR="0051570B">
              <w:rPr>
                <w:b/>
                <w:sz w:val="24"/>
                <w:szCs w:val="24"/>
              </w:rPr>
              <w:t>:</w:t>
            </w:r>
          </w:p>
        </w:tc>
      </w:tr>
      <w:tr w:rsidR="006C1730" w:rsidRPr="004B49ED" w:rsidTr="005D526F">
        <w:tc>
          <w:tcPr>
            <w:tcW w:w="696" w:type="dxa"/>
            <w:gridSpan w:val="2"/>
            <w:vAlign w:val="center"/>
          </w:tcPr>
          <w:p w:rsidR="006C1730" w:rsidRPr="004B49ED" w:rsidRDefault="006C1730" w:rsidP="006C173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</w:t>
            </w:r>
            <w:r w:rsidR="00DA7436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.N</w:t>
            </w:r>
            <w:r w:rsidR="00DA7436">
              <w:rPr>
                <w:b/>
                <w:sz w:val="24"/>
                <w:szCs w:val="24"/>
              </w:rPr>
              <w:t>o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642" w:type="dxa"/>
            <w:gridSpan w:val="5"/>
            <w:vAlign w:val="center"/>
          </w:tcPr>
          <w:p w:rsidR="006C1730" w:rsidRPr="004B49ED" w:rsidRDefault="006C1730" w:rsidP="006C1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620" w:type="dxa"/>
            <w:gridSpan w:val="4"/>
            <w:vAlign w:val="center"/>
          </w:tcPr>
          <w:p w:rsidR="006C1730" w:rsidRPr="004B49ED" w:rsidRDefault="006C1730" w:rsidP="006C1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Relation</w:t>
            </w:r>
          </w:p>
        </w:tc>
        <w:tc>
          <w:tcPr>
            <w:tcW w:w="1312" w:type="dxa"/>
            <w:gridSpan w:val="2"/>
            <w:vAlign w:val="center"/>
          </w:tcPr>
          <w:p w:rsidR="006C1730" w:rsidRPr="004B49ED" w:rsidRDefault="006C1730" w:rsidP="006C1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</w:t>
            </w:r>
          </w:p>
        </w:tc>
        <w:tc>
          <w:tcPr>
            <w:tcW w:w="3548" w:type="dxa"/>
            <w:gridSpan w:val="3"/>
            <w:vAlign w:val="center"/>
          </w:tcPr>
          <w:p w:rsidR="006C1730" w:rsidRPr="004B49ED" w:rsidRDefault="006C1730" w:rsidP="006C1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Remarks (Housewife / Student / Retired)</w:t>
            </w:r>
          </w:p>
        </w:tc>
      </w:tr>
      <w:tr w:rsidR="006C1730" w:rsidRPr="004B49ED" w:rsidTr="005D526F">
        <w:tc>
          <w:tcPr>
            <w:tcW w:w="696" w:type="dxa"/>
            <w:gridSpan w:val="2"/>
          </w:tcPr>
          <w:p w:rsidR="006C1730" w:rsidRDefault="006C1730" w:rsidP="00014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2" w:type="dxa"/>
            <w:gridSpan w:val="5"/>
          </w:tcPr>
          <w:p w:rsidR="006C1730" w:rsidRPr="004B49ED" w:rsidRDefault="006C1730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4"/>
          </w:tcPr>
          <w:p w:rsidR="006C1730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C1730" w:rsidRPr="004B49ED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6C1730" w:rsidRPr="004B49ED" w:rsidRDefault="006C1730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730" w:rsidRPr="004B49ED" w:rsidTr="005D526F">
        <w:tc>
          <w:tcPr>
            <w:tcW w:w="696" w:type="dxa"/>
            <w:gridSpan w:val="2"/>
          </w:tcPr>
          <w:p w:rsidR="006C1730" w:rsidRDefault="006C1730" w:rsidP="00014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2" w:type="dxa"/>
            <w:gridSpan w:val="5"/>
          </w:tcPr>
          <w:p w:rsidR="006C1730" w:rsidRPr="004B49ED" w:rsidRDefault="006C1730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4"/>
          </w:tcPr>
          <w:p w:rsidR="006C1730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C1730" w:rsidRPr="004B49ED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6C1730" w:rsidRPr="004B49ED" w:rsidRDefault="006C1730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730" w:rsidRPr="004B49ED" w:rsidTr="005D526F">
        <w:tc>
          <w:tcPr>
            <w:tcW w:w="696" w:type="dxa"/>
            <w:gridSpan w:val="2"/>
          </w:tcPr>
          <w:p w:rsidR="006C1730" w:rsidRDefault="006C1730" w:rsidP="00014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2" w:type="dxa"/>
            <w:gridSpan w:val="5"/>
          </w:tcPr>
          <w:p w:rsidR="006C1730" w:rsidRPr="004B49ED" w:rsidRDefault="006C1730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4"/>
          </w:tcPr>
          <w:p w:rsidR="006C1730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C1730" w:rsidRPr="004B49ED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6C1730" w:rsidRPr="004B49ED" w:rsidRDefault="006C1730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730" w:rsidRPr="004B49ED" w:rsidTr="005D526F">
        <w:tc>
          <w:tcPr>
            <w:tcW w:w="696" w:type="dxa"/>
            <w:gridSpan w:val="2"/>
          </w:tcPr>
          <w:p w:rsidR="006C1730" w:rsidRDefault="006C1730" w:rsidP="00014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2" w:type="dxa"/>
            <w:gridSpan w:val="5"/>
          </w:tcPr>
          <w:p w:rsidR="006C1730" w:rsidRPr="004B49ED" w:rsidRDefault="006C1730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4"/>
          </w:tcPr>
          <w:p w:rsidR="006C1730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C1730" w:rsidRPr="004B49ED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6C1730" w:rsidRPr="004B49ED" w:rsidRDefault="006C1730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730" w:rsidRPr="004B49ED" w:rsidTr="005D526F">
        <w:tc>
          <w:tcPr>
            <w:tcW w:w="696" w:type="dxa"/>
            <w:gridSpan w:val="2"/>
          </w:tcPr>
          <w:p w:rsidR="006C1730" w:rsidRDefault="006C1730" w:rsidP="00014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2" w:type="dxa"/>
            <w:gridSpan w:val="5"/>
          </w:tcPr>
          <w:p w:rsidR="006C1730" w:rsidRPr="004B49ED" w:rsidRDefault="006C1730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4"/>
          </w:tcPr>
          <w:p w:rsidR="006C1730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C1730" w:rsidRPr="004B49ED" w:rsidRDefault="006C1730" w:rsidP="00964C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8" w:type="dxa"/>
            <w:gridSpan w:val="3"/>
          </w:tcPr>
          <w:p w:rsidR="006C1730" w:rsidRPr="004B49ED" w:rsidRDefault="006C1730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64B18" w:rsidRPr="004B49ED" w:rsidTr="005D526F">
        <w:tc>
          <w:tcPr>
            <w:tcW w:w="10818" w:type="dxa"/>
            <w:gridSpan w:val="16"/>
          </w:tcPr>
          <w:p w:rsidR="00964B18" w:rsidRPr="00DB4DAF" w:rsidRDefault="008737FB" w:rsidP="0084320E">
            <w:pPr>
              <w:pStyle w:val="ListParagraph"/>
              <w:numPr>
                <w:ilvl w:val="0"/>
                <w:numId w:val="4"/>
              </w:numPr>
              <w:ind w:left="522" w:hanging="450"/>
              <w:jc w:val="left"/>
              <w:rPr>
                <w:b/>
                <w:sz w:val="24"/>
                <w:szCs w:val="24"/>
              </w:rPr>
            </w:pPr>
            <w:r w:rsidRPr="00DB4DAF">
              <w:rPr>
                <w:b/>
                <w:sz w:val="24"/>
                <w:szCs w:val="24"/>
              </w:rPr>
              <w:t xml:space="preserve"> Parents Status</w:t>
            </w:r>
            <w:r w:rsidR="004011D1" w:rsidRPr="00DB4DAF">
              <w:rPr>
                <w:b/>
                <w:sz w:val="24"/>
                <w:szCs w:val="24"/>
              </w:rPr>
              <w:t xml:space="preserve"> :</w:t>
            </w:r>
          </w:p>
        </w:tc>
      </w:tr>
      <w:tr w:rsidR="002A5919" w:rsidRPr="004B49ED" w:rsidTr="00431C66">
        <w:tc>
          <w:tcPr>
            <w:tcW w:w="696" w:type="dxa"/>
            <w:gridSpan w:val="2"/>
          </w:tcPr>
          <w:p w:rsidR="002A5919" w:rsidRPr="004B49ED" w:rsidRDefault="002A5919" w:rsidP="00513EE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</w:t>
            </w:r>
            <w:r w:rsidR="00DA7436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.N</w:t>
            </w:r>
            <w:r w:rsidR="00DA7436">
              <w:rPr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1194" w:type="dxa"/>
          </w:tcPr>
          <w:p w:rsidR="002A5919" w:rsidRPr="004B49ED" w:rsidRDefault="002A5919" w:rsidP="00BC4DC6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Parent</w:t>
            </w:r>
            <w:r w:rsidR="00BC7C2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3150" w:type="dxa"/>
            <w:gridSpan w:val="7"/>
          </w:tcPr>
          <w:p w:rsidR="002A5919" w:rsidRPr="004B49ED" w:rsidRDefault="002A5919" w:rsidP="00513E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1193" w:type="dxa"/>
            <w:gridSpan w:val="2"/>
          </w:tcPr>
          <w:p w:rsidR="002A5919" w:rsidRPr="004B49ED" w:rsidRDefault="002A5919" w:rsidP="00513EE8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Live</w:t>
            </w:r>
          </w:p>
        </w:tc>
        <w:tc>
          <w:tcPr>
            <w:tcW w:w="1163" w:type="dxa"/>
            <w:gridSpan w:val="2"/>
          </w:tcPr>
          <w:p w:rsidR="002A5919" w:rsidRPr="004B49ED" w:rsidRDefault="00270F05" w:rsidP="00513E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270F05">
              <w:rPr>
                <w:b/>
                <w:sz w:val="24"/>
                <w:szCs w:val="24"/>
              </w:rPr>
              <w:t>eceased</w:t>
            </w:r>
          </w:p>
        </w:tc>
        <w:tc>
          <w:tcPr>
            <w:tcW w:w="3422" w:type="dxa"/>
            <w:gridSpan w:val="2"/>
          </w:tcPr>
          <w:p w:rsidR="002A5919" w:rsidRPr="004B49ED" w:rsidRDefault="002A5919" w:rsidP="00513EE8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Education</w:t>
            </w:r>
          </w:p>
        </w:tc>
      </w:tr>
      <w:tr w:rsidR="002A5919" w:rsidRPr="004B49ED" w:rsidTr="00431C66">
        <w:trPr>
          <w:trHeight w:val="377"/>
        </w:trPr>
        <w:tc>
          <w:tcPr>
            <w:tcW w:w="696" w:type="dxa"/>
            <w:gridSpan w:val="2"/>
            <w:vAlign w:val="center"/>
          </w:tcPr>
          <w:p w:rsidR="002A5919" w:rsidRPr="004B49ED" w:rsidRDefault="0059233D" w:rsidP="00014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94" w:type="dxa"/>
            <w:vAlign w:val="center"/>
          </w:tcPr>
          <w:p w:rsidR="002A5919" w:rsidRPr="004B49ED" w:rsidRDefault="002A5919" w:rsidP="00D23A20">
            <w:pPr>
              <w:jc w:val="left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Father</w:t>
            </w:r>
          </w:p>
        </w:tc>
        <w:tc>
          <w:tcPr>
            <w:tcW w:w="3150" w:type="dxa"/>
            <w:gridSpan w:val="7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gridSpan w:val="2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22" w:type="dxa"/>
            <w:gridSpan w:val="2"/>
          </w:tcPr>
          <w:p w:rsidR="002A5919" w:rsidRPr="004B49ED" w:rsidRDefault="002A5919" w:rsidP="00BE31E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A5919" w:rsidRPr="004B49ED" w:rsidTr="00431C66">
        <w:trPr>
          <w:trHeight w:val="359"/>
        </w:trPr>
        <w:tc>
          <w:tcPr>
            <w:tcW w:w="696" w:type="dxa"/>
            <w:gridSpan w:val="2"/>
            <w:vAlign w:val="center"/>
          </w:tcPr>
          <w:p w:rsidR="002A5919" w:rsidRPr="004B49ED" w:rsidRDefault="0059233D" w:rsidP="00014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94" w:type="dxa"/>
            <w:vAlign w:val="center"/>
          </w:tcPr>
          <w:p w:rsidR="002A5919" w:rsidRPr="004B49ED" w:rsidRDefault="002A5919" w:rsidP="00D23A20">
            <w:pPr>
              <w:jc w:val="left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Mother</w:t>
            </w:r>
          </w:p>
        </w:tc>
        <w:tc>
          <w:tcPr>
            <w:tcW w:w="3150" w:type="dxa"/>
            <w:gridSpan w:val="7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gridSpan w:val="2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2A5919" w:rsidRPr="004B49ED" w:rsidRDefault="002A5919" w:rsidP="00964C72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22" w:type="dxa"/>
            <w:gridSpan w:val="2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2A5919" w:rsidRPr="004B49ED" w:rsidTr="005D526F">
        <w:tc>
          <w:tcPr>
            <w:tcW w:w="10818" w:type="dxa"/>
            <w:gridSpan w:val="16"/>
          </w:tcPr>
          <w:p w:rsidR="002A5919" w:rsidRPr="004B49ED" w:rsidRDefault="002A5919" w:rsidP="007C1BAF">
            <w:pPr>
              <w:numPr>
                <w:ilvl w:val="0"/>
                <w:numId w:val="4"/>
              </w:numPr>
              <w:ind w:left="540" w:hanging="540"/>
              <w:jc w:val="left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 xml:space="preserve">Give the name of relatives &amp; friends. If any, who are serving in </w:t>
            </w:r>
            <w:r w:rsidR="00CB16A1">
              <w:rPr>
                <w:b/>
                <w:sz w:val="24"/>
                <w:szCs w:val="24"/>
              </w:rPr>
              <w:t xml:space="preserve">this </w:t>
            </w:r>
            <w:r w:rsidRPr="004B49ED">
              <w:rPr>
                <w:b/>
                <w:sz w:val="24"/>
                <w:szCs w:val="24"/>
              </w:rPr>
              <w:t>organization</w:t>
            </w:r>
            <w:r w:rsidR="00CB16A1">
              <w:rPr>
                <w:b/>
                <w:sz w:val="24"/>
                <w:szCs w:val="24"/>
              </w:rPr>
              <w:t xml:space="preserve"> currently or in past</w:t>
            </w:r>
            <w:r w:rsidRPr="004B49ED">
              <w:rPr>
                <w:b/>
                <w:sz w:val="24"/>
                <w:szCs w:val="24"/>
              </w:rPr>
              <w:t>.</w:t>
            </w:r>
          </w:p>
        </w:tc>
      </w:tr>
      <w:tr w:rsidR="002A5919" w:rsidRPr="004B49ED" w:rsidTr="005D526F">
        <w:trPr>
          <w:trHeight w:val="458"/>
        </w:trPr>
        <w:tc>
          <w:tcPr>
            <w:tcW w:w="643" w:type="dxa"/>
            <w:vAlign w:val="center"/>
          </w:tcPr>
          <w:p w:rsidR="002A5919" w:rsidRPr="004B49ED" w:rsidRDefault="002A5919" w:rsidP="007B69F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B49ED">
              <w:rPr>
                <w:b/>
                <w:sz w:val="24"/>
                <w:szCs w:val="24"/>
              </w:rPr>
              <w:t>S</w:t>
            </w:r>
            <w:r w:rsidR="00DA7436">
              <w:rPr>
                <w:b/>
                <w:sz w:val="24"/>
                <w:szCs w:val="24"/>
              </w:rPr>
              <w:t>r</w:t>
            </w:r>
            <w:r w:rsidRPr="004B49ED">
              <w:rPr>
                <w:b/>
                <w:sz w:val="24"/>
                <w:szCs w:val="24"/>
              </w:rPr>
              <w:t>.N</w:t>
            </w:r>
            <w:r w:rsidR="00DA7436">
              <w:rPr>
                <w:b/>
                <w:sz w:val="24"/>
                <w:szCs w:val="24"/>
              </w:rPr>
              <w:t>o</w:t>
            </w:r>
            <w:proofErr w:type="spellEnd"/>
            <w:r w:rsidRPr="004B49E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97" w:type="dxa"/>
            <w:gridSpan w:val="4"/>
            <w:vAlign w:val="center"/>
          </w:tcPr>
          <w:p w:rsidR="002A5919" w:rsidRPr="004B49ED" w:rsidRDefault="002A5919" w:rsidP="007B69FA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545" w:type="dxa"/>
            <w:gridSpan w:val="3"/>
            <w:vAlign w:val="center"/>
          </w:tcPr>
          <w:p w:rsidR="002A5919" w:rsidRPr="004B49ED" w:rsidRDefault="002A5919" w:rsidP="007B69FA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Relation</w:t>
            </w:r>
          </w:p>
        </w:tc>
        <w:tc>
          <w:tcPr>
            <w:tcW w:w="1548" w:type="dxa"/>
            <w:gridSpan w:val="4"/>
            <w:vAlign w:val="center"/>
          </w:tcPr>
          <w:p w:rsidR="002A5919" w:rsidRPr="004B49ED" w:rsidRDefault="002A5919" w:rsidP="007B69FA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Mobile No.</w:t>
            </w:r>
          </w:p>
        </w:tc>
        <w:tc>
          <w:tcPr>
            <w:tcW w:w="4585" w:type="dxa"/>
            <w:gridSpan w:val="4"/>
            <w:vAlign w:val="center"/>
          </w:tcPr>
          <w:p w:rsidR="002A5919" w:rsidRPr="004B49ED" w:rsidRDefault="002A5919" w:rsidP="00FA689F">
            <w:pPr>
              <w:numPr>
                <w:ilvl w:val="0"/>
                <w:numId w:val="4"/>
              </w:numPr>
              <w:tabs>
                <w:tab w:val="left" w:pos="0"/>
                <w:tab w:val="left" w:pos="49"/>
                <w:tab w:val="left" w:pos="229"/>
                <w:tab w:val="left" w:pos="409"/>
                <w:tab w:val="left" w:pos="1219"/>
                <w:tab w:val="left" w:pos="3559"/>
              </w:tabs>
              <w:ind w:left="180" w:right="1620" w:hanging="180"/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Are you a member of</w:t>
            </w:r>
          </w:p>
        </w:tc>
      </w:tr>
      <w:tr w:rsidR="002A5919" w:rsidRPr="004B49ED" w:rsidTr="00076653">
        <w:trPr>
          <w:trHeight w:val="629"/>
        </w:trPr>
        <w:tc>
          <w:tcPr>
            <w:tcW w:w="643" w:type="dxa"/>
            <w:vAlign w:val="center"/>
          </w:tcPr>
          <w:p w:rsidR="002A5919" w:rsidRPr="004B49ED" w:rsidRDefault="002A5919" w:rsidP="00076653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97" w:type="dxa"/>
            <w:gridSpan w:val="4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545" w:type="dxa"/>
            <w:gridSpan w:val="3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gridSpan w:val="4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97" w:type="dxa"/>
            <w:gridSpan w:val="3"/>
            <w:vMerge w:val="restart"/>
          </w:tcPr>
          <w:p w:rsidR="002A5919" w:rsidRPr="004B49ED" w:rsidRDefault="007047CA" w:rsidP="00056BAA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Employee </w:t>
            </w:r>
            <w:r w:rsidR="002A5919" w:rsidRPr="004B49ED">
              <w:rPr>
                <w:b/>
                <w:sz w:val="24"/>
                <w:szCs w:val="24"/>
              </w:rPr>
              <w:t>Provident Fund? (If, Yes mention the full number)</w:t>
            </w:r>
          </w:p>
        </w:tc>
        <w:tc>
          <w:tcPr>
            <w:tcW w:w="2588" w:type="dxa"/>
            <w:vMerge w:val="restart"/>
          </w:tcPr>
          <w:p w:rsidR="002A5919" w:rsidRPr="004F01FE" w:rsidRDefault="002A5919" w:rsidP="0059233D">
            <w:pPr>
              <w:rPr>
                <w:sz w:val="24"/>
                <w:szCs w:val="24"/>
              </w:rPr>
            </w:pPr>
            <w:r w:rsidRPr="004F01FE">
              <w:rPr>
                <w:sz w:val="24"/>
                <w:szCs w:val="24"/>
              </w:rPr>
              <w:sym w:font="Symbol" w:char="F07F"/>
            </w:r>
            <w:r w:rsidRPr="004F01FE">
              <w:rPr>
                <w:sz w:val="24"/>
                <w:szCs w:val="24"/>
              </w:rPr>
              <w:t xml:space="preserve">  Yes</w:t>
            </w:r>
            <w:r w:rsidR="0059233D" w:rsidRPr="004F01FE">
              <w:rPr>
                <w:sz w:val="24"/>
                <w:szCs w:val="24"/>
              </w:rPr>
              <w:sym w:font="Symbol" w:char="F07F"/>
            </w:r>
            <w:r w:rsidR="0059233D" w:rsidRPr="004F01FE">
              <w:rPr>
                <w:sz w:val="24"/>
                <w:szCs w:val="24"/>
              </w:rPr>
              <w:t xml:space="preserve">  No</w:t>
            </w:r>
          </w:p>
          <w:p w:rsidR="0059233D" w:rsidRPr="004F01FE" w:rsidRDefault="0059233D" w:rsidP="0059233D">
            <w:pPr>
              <w:rPr>
                <w:sz w:val="24"/>
                <w:szCs w:val="24"/>
              </w:rPr>
            </w:pPr>
          </w:p>
          <w:p w:rsidR="002A5919" w:rsidRPr="004B49ED" w:rsidRDefault="0059233D" w:rsidP="0059233D">
            <w:pPr>
              <w:rPr>
                <w:b/>
                <w:sz w:val="24"/>
                <w:szCs w:val="24"/>
              </w:rPr>
            </w:pPr>
            <w:r w:rsidRPr="0091773B">
              <w:rPr>
                <w:b/>
                <w:sz w:val="24"/>
                <w:szCs w:val="24"/>
              </w:rPr>
              <w:t>Number</w:t>
            </w:r>
            <w:r w:rsidRPr="004F01FE">
              <w:rPr>
                <w:sz w:val="24"/>
                <w:szCs w:val="24"/>
              </w:rPr>
              <w:t xml:space="preserve"> :</w:t>
            </w:r>
          </w:p>
        </w:tc>
      </w:tr>
      <w:tr w:rsidR="002A5919" w:rsidRPr="004B49ED" w:rsidTr="00076653">
        <w:tc>
          <w:tcPr>
            <w:tcW w:w="643" w:type="dxa"/>
            <w:vAlign w:val="center"/>
          </w:tcPr>
          <w:p w:rsidR="002A5919" w:rsidRPr="004B49ED" w:rsidRDefault="002A5919" w:rsidP="00076653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7" w:type="dxa"/>
            <w:gridSpan w:val="4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545" w:type="dxa"/>
            <w:gridSpan w:val="3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gridSpan w:val="4"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97" w:type="dxa"/>
            <w:gridSpan w:val="3"/>
            <w:vMerge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88" w:type="dxa"/>
            <w:vMerge/>
          </w:tcPr>
          <w:p w:rsidR="002A5919" w:rsidRPr="004B49ED" w:rsidRDefault="002A5919" w:rsidP="00056BAA">
            <w:pPr>
              <w:jc w:val="left"/>
              <w:rPr>
                <w:b/>
                <w:sz w:val="24"/>
                <w:szCs w:val="24"/>
              </w:rPr>
            </w:pPr>
          </w:p>
        </w:tc>
      </w:tr>
    </w:tbl>
    <w:p w:rsidR="00DF7DEC" w:rsidRPr="004B49ED" w:rsidRDefault="00DF7DEC">
      <w:pPr>
        <w:jc w:val="left"/>
        <w:rPr>
          <w:b/>
          <w:sz w:val="24"/>
          <w:szCs w:val="24"/>
        </w:rPr>
      </w:pPr>
    </w:p>
    <w:tbl>
      <w:tblPr>
        <w:tblW w:w="108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8"/>
        <w:gridCol w:w="63"/>
        <w:gridCol w:w="1737"/>
        <w:gridCol w:w="750"/>
        <w:gridCol w:w="690"/>
        <w:gridCol w:w="900"/>
        <w:gridCol w:w="261"/>
        <w:gridCol w:w="459"/>
        <w:gridCol w:w="810"/>
        <w:gridCol w:w="233"/>
        <w:gridCol w:w="667"/>
        <w:gridCol w:w="303"/>
        <w:gridCol w:w="176"/>
        <w:gridCol w:w="794"/>
        <w:gridCol w:w="441"/>
        <w:gridCol w:w="1886"/>
      </w:tblGrid>
      <w:tr w:rsidR="00621D04" w:rsidTr="005D526F">
        <w:tc>
          <w:tcPr>
            <w:tcW w:w="10800" w:type="dxa"/>
            <w:gridSpan w:val="17"/>
          </w:tcPr>
          <w:p w:rsidR="00621D04" w:rsidRPr="004B49ED" w:rsidRDefault="00621D04" w:rsidP="008E564F">
            <w:pPr>
              <w:numPr>
                <w:ilvl w:val="0"/>
                <w:numId w:val="4"/>
              </w:numPr>
              <w:ind w:left="432" w:hanging="432"/>
              <w:jc w:val="left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 xml:space="preserve">Particulars of applicant’s previous and present employment, if any </w:t>
            </w:r>
          </w:p>
        </w:tc>
      </w:tr>
      <w:tr w:rsidR="00621D04" w:rsidTr="00826404">
        <w:tc>
          <w:tcPr>
            <w:tcW w:w="630" w:type="dxa"/>
            <w:gridSpan w:val="2"/>
            <w:vAlign w:val="center"/>
          </w:tcPr>
          <w:p w:rsidR="00621D04" w:rsidRPr="004B49ED" w:rsidRDefault="00621D04" w:rsidP="0072092F">
            <w:pPr>
              <w:tabs>
                <w:tab w:val="left" w:pos="72"/>
              </w:tabs>
              <w:ind w:hanging="18"/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Sr. No.</w:t>
            </w:r>
          </w:p>
        </w:tc>
        <w:tc>
          <w:tcPr>
            <w:tcW w:w="1800" w:type="dxa"/>
            <w:gridSpan w:val="2"/>
            <w:vAlign w:val="center"/>
          </w:tcPr>
          <w:p w:rsidR="00621D04" w:rsidRPr="004B49ED" w:rsidRDefault="00621D04" w:rsidP="00DA7436">
            <w:pPr>
              <w:ind w:left="162" w:hanging="180"/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 xml:space="preserve">Name of </w:t>
            </w:r>
            <w:r w:rsidR="00DA7436">
              <w:rPr>
                <w:b/>
                <w:sz w:val="24"/>
                <w:szCs w:val="24"/>
              </w:rPr>
              <w:t>O</w:t>
            </w:r>
            <w:r w:rsidR="00DB4DAF">
              <w:rPr>
                <w:b/>
                <w:sz w:val="24"/>
                <w:szCs w:val="24"/>
              </w:rPr>
              <w:t>rganization</w:t>
            </w:r>
          </w:p>
        </w:tc>
        <w:tc>
          <w:tcPr>
            <w:tcW w:w="1440" w:type="dxa"/>
            <w:gridSpan w:val="2"/>
            <w:vAlign w:val="center"/>
          </w:tcPr>
          <w:p w:rsidR="00621D04" w:rsidRPr="004B49ED" w:rsidRDefault="00621D04" w:rsidP="00DA7436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Designatio</w:t>
            </w:r>
            <w:r w:rsidR="00DA7436">
              <w:rPr>
                <w:b/>
                <w:sz w:val="24"/>
                <w:szCs w:val="24"/>
              </w:rPr>
              <w:t>n</w:t>
            </w:r>
            <w:r w:rsidRPr="004B49E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3"/>
            <w:vAlign w:val="center"/>
          </w:tcPr>
          <w:p w:rsidR="00621D04" w:rsidRPr="004B49ED" w:rsidRDefault="00621D04" w:rsidP="00621D04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Nature of work &amp; responsibility</w:t>
            </w:r>
          </w:p>
        </w:tc>
        <w:tc>
          <w:tcPr>
            <w:tcW w:w="810" w:type="dxa"/>
            <w:vAlign w:val="center"/>
          </w:tcPr>
          <w:p w:rsidR="00621D04" w:rsidRPr="004B49ED" w:rsidRDefault="00621D04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Total No. of Year</w:t>
            </w:r>
            <w:r w:rsidR="00DA7436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1379" w:type="dxa"/>
            <w:gridSpan w:val="4"/>
            <w:vAlign w:val="center"/>
          </w:tcPr>
          <w:p w:rsidR="00621D04" w:rsidRPr="004B49ED" w:rsidRDefault="00621D04" w:rsidP="00DA7436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 xml:space="preserve">Total </w:t>
            </w:r>
            <w:r w:rsidR="00DA7436">
              <w:rPr>
                <w:b/>
                <w:sz w:val="24"/>
                <w:szCs w:val="24"/>
              </w:rPr>
              <w:t>S</w:t>
            </w:r>
            <w:r w:rsidRPr="004B49ED">
              <w:rPr>
                <w:b/>
                <w:sz w:val="24"/>
                <w:szCs w:val="24"/>
              </w:rPr>
              <w:t>alary gross (PM)</w:t>
            </w:r>
          </w:p>
        </w:tc>
        <w:tc>
          <w:tcPr>
            <w:tcW w:w="1235" w:type="dxa"/>
            <w:gridSpan w:val="2"/>
            <w:vAlign w:val="center"/>
          </w:tcPr>
          <w:p w:rsidR="00621D04" w:rsidRPr="004B49ED" w:rsidRDefault="00621D04" w:rsidP="00B37DE5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Reason for Leaving</w:t>
            </w:r>
          </w:p>
        </w:tc>
        <w:tc>
          <w:tcPr>
            <w:tcW w:w="1886" w:type="dxa"/>
            <w:vAlign w:val="center"/>
          </w:tcPr>
          <w:p w:rsidR="00621D04" w:rsidRPr="004B49ED" w:rsidRDefault="00621D04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Name and designation of next superior</w:t>
            </w:r>
          </w:p>
        </w:tc>
      </w:tr>
      <w:tr w:rsidR="00621D04" w:rsidTr="00B62190">
        <w:trPr>
          <w:trHeight w:val="701"/>
        </w:trPr>
        <w:tc>
          <w:tcPr>
            <w:tcW w:w="630" w:type="dxa"/>
            <w:gridSpan w:val="2"/>
          </w:tcPr>
          <w:p w:rsidR="00701E42" w:rsidRPr="004B49ED" w:rsidRDefault="00701E42" w:rsidP="00B62190">
            <w:pPr>
              <w:tabs>
                <w:tab w:val="left" w:pos="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0632D1" w:rsidRPr="004B49ED" w:rsidRDefault="000632D1" w:rsidP="00B62190">
            <w:pPr>
              <w:tabs>
                <w:tab w:val="left" w:pos="1234"/>
              </w:tabs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79" w:type="dxa"/>
            <w:gridSpan w:val="4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5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86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621D04" w:rsidTr="00826404">
        <w:tc>
          <w:tcPr>
            <w:tcW w:w="630" w:type="dxa"/>
            <w:gridSpan w:val="2"/>
          </w:tcPr>
          <w:p w:rsidR="00621D04" w:rsidRDefault="00621D04">
            <w:pPr>
              <w:ind w:left="360" w:hanging="360"/>
              <w:jc w:val="center"/>
              <w:rPr>
                <w:b/>
                <w:sz w:val="24"/>
                <w:szCs w:val="24"/>
              </w:rPr>
            </w:pPr>
          </w:p>
          <w:p w:rsidR="00701E42" w:rsidRPr="004B49ED" w:rsidRDefault="00701E42">
            <w:pPr>
              <w:ind w:left="360" w:hanging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0632D1" w:rsidRPr="004B49ED" w:rsidRDefault="000632D1" w:rsidP="00F70D94">
            <w:pPr>
              <w:ind w:left="1080" w:hanging="1188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79" w:type="dxa"/>
            <w:gridSpan w:val="4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5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86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621D04" w:rsidTr="00826404">
        <w:tc>
          <w:tcPr>
            <w:tcW w:w="630" w:type="dxa"/>
            <w:gridSpan w:val="2"/>
          </w:tcPr>
          <w:p w:rsidR="00621D04" w:rsidRDefault="00621D04">
            <w:pPr>
              <w:ind w:left="360" w:hanging="360"/>
              <w:jc w:val="center"/>
              <w:rPr>
                <w:b/>
                <w:sz w:val="24"/>
                <w:szCs w:val="24"/>
              </w:rPr>
            </w:pPr>
          </w:p>
          <w:p w:rsidR="008E564F" w:rsidRPr="004B49ED" w:rsidRDefault="008E564F">
            <w:pPr>
              <w:ind w:left="360" w:hanging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621D04" w:rsidRPr="004B49ED" w:rsidRDefault="00621D04" w:rsidP="00F70D94">
            <w:pPr>
              <w:ind w:left="1080" w:hanging="1188"/>
              <w:jc w:val="left"/>
              <w:rPr>
                <w:b/>
                <w:sz w:val="24"/>
                <w:szCs w:val="24"/>
              </w:rPr>
            </w:pPr>
          </w:p>
          <w:p w:rsidR="00621D04" w:rsidRPr="004B49ED" w:rsidRDefault="00621D04">
            <w:pPr>
              <w:ind w:left="1080" w:hanging="1188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79" w:type="dxa"/>
            <w:gridSpan w:val="4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5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86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621D04" w:rsidTr="00826404">
        <w:tc>
          <w:tcPr>
            <w:tcW w:w="630" w:type="dxa"/>
            <w:gridSpan w:val="2"/>
          </w:tcPr>
          <w:p w:rsidR="00621D04" w:rsidRPr="004B49ED" w:rsidRDefault="00621D04">
            <w:pPr>
              <w:ind w:left="360" w:hanging="198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621D04" w:rsidRDefault="00621D04" w:rsidP="00F70D94">
            <w:pPr>
              <w:jc w:val="left"/>
              <w:rPr>
                <w:b/>
                <w:sz w:val="24"/>
                <w:szCs w:val="24"/>
              </w:rPr>
            </w:pPr>
          </w:p>
          <w:p w:rsidR="00701E42" w:rsidRPr="004B49ED" w:rsidRDefault="00701E42" w:rsidP="00F70D9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79" w:type="dxa"/>
            <w:gridSpan w:val="4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5" w:type="dxa"/>
            <w:gridSpan w:val="2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86" w:type="dxa"/>
          </w:tcPr>
          <w:p w:rsidR="00621D04" w:rsidRPr="004B49ED" w:rsidRDefault="00621D04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621D04" w:rsidTr="00826404">
        <w:tc>
          <w:tcPr>
            <w:tcW w:w="630" w:type="dxa"/>
            <w:gridSpan w:val="2"/>
          </w:tcPr>
          <w:p w:rsidR="00621D04" w:rsidRPr="004B49ED" w:rsidRDefault="00621D04">
            <w:pPr>
              <w:ind w:left="360" w:hanging="198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621D04" w:rsidRDefault="00621D04">
            <w:pPr>
              <w:jc w:val="left"/>
            </w:pPr>
          </w:p>
          <w:p w:rsidR="00621D04" w:rsidRDefault="00621D04" w:rsidP="00F70D94">
            <w:pPr>
              <w:jc w:val="left"/>
            </w:pPr>
          </w:p>
        </w:tc>
        <w:tc>
          <w:tcPr>
            <w:tcW w:w="1440" w:type="dxa"/>
            <w:gridSpan w:val="2"/>
          </w:tcPr>
          <w:p w:rsidR="00621D04" w:rsidRDefault="00621D04">
            <w:pPr>
              <w:jc w:val="left"/>
            </w:pPr>
          </w:p>
        </w:tc>
        <w:tc>
          <w:tcPr>
            <w:tcW w:w="1620" w:type="dxa"/>
            <w:gridSpan w:val="3"/>
          </w:tcPr>
          <w:p w:rsidR="00621D04" w:rsidRDefault="00621D04">
            <w:pPr>
              <w:jc w:val="left"/>
            </w:pPr>
          </w:p>
        </w:tc>
        <w:tc>
          <w:tcPr>
            <w:tcW w:w="810" w:type="dxa"/>
          </w:tcPr>
          <w:p w:rsidR="00621D04" w:rsidRDefault="00621D04">
            <w:pPr>
              <w:jc w:val="left"/>
            </w:pPr>
          </w:p>
        </w:tc>
        <w:tc>
          <w:tcPr>
            <w:tcW w:w="1379" w:type="dxa"/>
            <w:gridSpan w:val="4"/>
          </w:tcPr>
          <w:p w:rsidR="00621D04" w:rsidRDefault="00621D04">
            <w:pPr>
              <w:jc w:val="left"/>
            </w:pPr>
          </w:p>
        </w:tc>
        <w:tc>
          <w:tcPr>
            <w:tcW w:w="1235" w:type="dxa"/>
            <w:gridSpan w:val="2"/>
          </w:tcPr>
          <w:p w:rsidR="00621D04" w:rsidRDefault="00621D04">
            <w:pPr>
              <w:jc w:val="left"/>
            </w:pPr>
          </w:p>
        </w:tc>
        <w:tc>
          <w:tcPr>
            <w:tcW w:w="1886" w:type="dxa"/>
          </w:tcPr>
          <w:p w:rsidR="00621D04" w:rsidRDefault="00621D04">
            <w:pPr>
              <w:jc w:val="left"/>
            </w:pPr>
          </w:p>
          <w:p w:rsidR="00F31C63" w:rsidRDefault="00F31C63">
            <w:pPr>
              <w:jc w:val="left"/>
            </w:pPr>
          </w:p>
          <w:p w:rsidR="00F31C63" w:rsidRDefault="00F31C63">
            <w:pPr>
              <w:jc w:val="left"/>
            </w:pPr>
          </w:p>
        </w:tc>
      </w:tr>
      <w:tr w:rsidR="003070A1" w:rsidTr="005D526F">
        <w:tc>
          <w:tcPr>
            <w:tcW w:w="10800" w:type="dxa"/>
            <w:gridSpan w:val="17"/>
          </w:tcPr>
          <w:p w:rsidR="003070A1" w:rsidRPr="008E7C8A" w:rsidRDefault="001A7E74">
            <w:pPr>
              <w:jc w:val="left"/>
              <w:rPr>
                <w:sz w:val="24"/>
                <w:szCs w:val="24"/>
              </w:rPr>
            </w:pPr>
            <w:r w:rsidRPr="00431C66">
              <w:rPr>
                <w:b/>
                <w:sz w:val="24"/>
                <w:szCs w:val="24"/>
              </w:rPr>
              <w:lastRenderedPageBreak/>
              <w:t>20. Are you currently studying if yes give details</w:t>
            </w:r>
            <w:r w:rsidR="00115DB7">
              <w:rPr>
                <w:b/>
                <w:sz w:val="24"/>
                <w:szCs w:val="24"/>
              </w:rPr>
              <w:t xml:space="preserve"> :</w:t>
            </w:r>
          </w:p>
          <w:p w:rsidR="00F70D94" w:rsidRDefault="00F70D94">
            <w:pPr>
              <w:jc w:val="left"/>
            </w:pPr>
          </w:p>
        </w:tc>
      </w:tr>
      <w:tr w:rsidR="001A7E74" w:rsidTr="005D526F">
        <w:tc>
          <w:tcPr>
            <w:tcW w:w="10800" w:type="dxa"/>
            <w:gridSpan w:val="17"/>
          </w:tcPr>
          <w:p w:rsidR="001A7E74" w:rsidRPr="008E7C8A" w:rsidRDefault="001A7E74">
            <w:pPr>
              <w:jc w:val="left"/>
              <w:rPr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 xml:space="preserve">21. Do you wish to pursue study after taking up the </w:t>
            </w:r>
            <w:r w:rsidR="00C76DDA" w:rsidRPr="00DA7436">
              <w:rPr>
                <w:b/>
                <w:sz w:val="24"/>
                <w:szCs w:val="24"/>
              </w:rPr>
              <w:t>job?</w:t>
            </w:r>
            <w:r w:rsidRPr="00DA7436">
              <w:rPr>
                <w:b/>
                <w:sz w:val="24"/>
                <w:szCs w:val="24"/>
              </w:rPr>
              <w:t xml:space="preserve"> If yes, give details :</w:t>
            </w:r>
          </w:p>
          <w:p w:rsidR="00F70D94" w:rsidRPr="00DA7436" w:rsidRDefault="00F70D94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1A7E74" w:rsidTr="005D526F">
        <w:tc>
          <w:tcPr>
            <w:tcW w:w="10800" w:type="dxa"/>
            <w:gridSpan w:val="17"/>
          </w:tcPr>
          <w:p w:rsidR="007C6E58" w:rsidRPr="008E7C8A" w:rsidRDefault="001A7E74" w:rsidP="007C6E58">
            <w:pPr>
              <w:jc w:val="left"/>
              <w:rPr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>22. Are you willing to travel :Yes No</w:t>
            </w:r>
          </w:p>
          <w:p w:rsidR="00F70D94" w:rsidRPr="00DA7436" w:rsidRDefault="00F70D94" w:rsidP="007C6E58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1A7E74" w:rsidTr="005D526F">
        <w:tc>
          <w:tcPr>
            <w:tcW w:w="10800" w:type="dxa"/>
            <w:gridSpan w:val="17"/>
          </w:tcPr>
          <w:p w:rsidR="001A7E74" w:rsidRPr="008E7C8A" w:rsidRDefault="001A7E74">
            <w:pPr>
              <w:jc w:val="left"/>
              <w:rPr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 xml:space="preserve">23. Whether you have any habits like smoking, chewing pan, Tobacco, </w:t>
            </w:r>
            <w:r w:rsidR="00E64A42" w:rsidRPr="00DA7436">
              <w:rPr>
                <w:b/>
                <w:sz w:val="24"/>
                <w:szCs w:val="24"/>
              </w:rPr>
              <w:t>Masala? Yes</w:t>
            </w:r>
            <w:r w:rsidRPr="00DA7436">
              <w:rPr>
                <w:b/>
                <w:sz w:val="24"/>
                <w:szCs w:val="24"/>
              </w:rPr>
              <w:t xml:space="preserve"> </w:t>
            </w:r>
            <w:r w:rsidR="00DA7436">
              <w:rPr>
                <w:b/>
                <w:sz w:val="24"/>
                <w:szCs w:val="24"/>
              </w:rPr>
              <w:t>/</w:t>
            </w:r>
            <w:r w:rsidRPr="00DA7436">
              <w:rPr>
                <w:b/>
                <w:sz w:val="24"/>
                <w:szCs w:val="24"/>
              </w:rPr>
              <w:t>No</w:t>
            </w:r>
          </w:p>
          <w:p w:rsidR="007C6E58" w:rsidRPr="00DA7436" w:rsidRDefault="007C6E58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1A7E74" w:rsidTr="005D526F">
        <w:tc>
          <w:tcPr>
            <w:tcW w:w="10800" w:type="dxa"/>
            <w:gridSpan w:val="17"/>
          </w:tcPr>
          <w:p w:rsidR="00FF1B3F" w:rsidRPr="00DA7436" w:rsidRDefault="007C6E58">
            <w:pPr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 xml:space="preserve">24. Have you ever been convicted of a </w:t>
            </w:r>
            <w:r w:rsidR="004862DD" w:rsidRPr="00DA7436">
              <w:rPr>
                <w:b/>
                <w:sz w:val="24"/>
                <w:szCs w:val="24"/>
              </w:rPr>
              <w:t xml:space="preserve">crime? </w:t>
            </w:r>
            <w:r w:rsidR="00FF1B3F" w:rsidRPr="00DA7436">
              <w:rPr>
                <w:b/>
                <w:sz w:val="24"/>
                <w:szCs w:val="24"/>
              </w:rPr>
              <w:t>Yes           No</w:t>
            </w:r>
          </w:p>
          <w:p w:rsidR="00F31C63" w:rsidRDefault="00FF1B3F">
            <w:pPr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 xml:space="preserve">   </w:t>
            </w:r>
          </w:p>
          <w:p w:rsidR="001A7E74" w:rsidRPr="00193DC6" w:rsidRDefault="00FF1B3F">
            <w:pPr>
              <w:jc w:val="left"/>
              <w:rPr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>If Yes</w:t>
            </w:r>
            <w:r w:rsidR="00DA7436">
              <w:rPr>
                <w:b/>
                <w:sz w:val="24"/>
                <w:szCs w:val="24"/>
              </w:rPr>
              <w:t xml:space="preserve"> </w:t>
            </w:r>
            <w:r w:rsidRPr="00DA7436">
              <w:rPr>
                <w:b/>
                <w:sz w:val="24"/>
                <w:szCs w:val="24"/>
              </w:rPr>
              <w:t>,P</w:t>
            </w:r>
            <w:r w:rsidR="007C6E58" w:rsidRPr="00DA7436">
              <w:rPr>
                <w:b/>
                <w:sz w:val="24"/>
                <w:szCs w:val="24"/>
              </w:rPr>
              <w:t>lease describe :</w:t>
            </w:r>
          </w:p>
          <w:p w:rsidR="007C6E58" w:rsidRPr="00193DC6" w:rsidRDefault="007C6E58">
            <w:pPr>
              <w:jc w:val="left"/>
              <w:rPr>
                <w:sz w:val="24"/>
                <w:szCs w:val="24"/>
              </w:rPr>
            </w:pPr>
          </w:p>
          <w:p w:rsidR="00FF1B3F" w:rsidRPr="00DA7436" w:rsidRDefault="00FF1B3F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C714C5" w:rsidTr="00DB4DAF">
        <w:tc>
          <w:tcPr>
            <w:tcW w:w="7200" w:type="dxa"/>
            <w:gridSpan w:val="12"/>
          </w:tcPr>
          <w:p w:rsidR="00C714C5" w:rsidRPr="00A86F2A" w:rsidRDefault="00C714C5" w:rsidP="00A86F2A">
            <w:pPr>
              <w:pStyle w:val="ListParagraph"/>
              <w:numPr>
                <w:ilvl w:val="0"/>
                <w:numId w:val="9"/>
              </w:numPr>
              <w:jc w:val="left"/>
              <w:rPr>
                <w:b/>
                <w:sz w:val="24"/>
                <w:szCs w:val="24"/>
              </w:rPr>
            </w:pPr>
            <w:r w:rsidRPr="00A86F2A">
              <w:rPr>
                <w:b/>
                <w:sz w:val="24"/>
                <w:szCs w:val="24"/>
              </w:rPr>
              <w:t>Have you ever applied for any post with this organization,</w:t>
            </w:r>
            <w:r w:rsidRPr="009F068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0" w:type="dxa"/>
            <w:gridSpan w:val="5"/>
          </w:tcPr>
          <w:p w:rsidR="00C714C5" w:rsidRDefault="00C714C5" w:rsidP="00FF1B3F">
            <w:pPr>
              <w:jc w:val="left"/>
            </w:pPr>
            <w:r w:rsidRPr="002D1B97">
              <w:rPr>
                <w:b/>
                <w:sz w:val="24"/>
                <w:szCs w:val="24"/>
              </w:rPr>
              <w:t>Yes No</w:t>
            </w:r>
          </w:p>
        </w:tc>
      </w:tr>
      <w:tr w:rsidR="00C714C5" w:rsidTr="00DB4DAF">
        <w:tc>
          <w:tcPr>
            <w:tcW w:w="4770" w:type="dxa"/>
            <w:gridSpan w:val="7"/>
          </w:tcPr>
          <w:p w:rsidR="00C714C5" w:rsidRPr="002D1B97" w:rsidRDefault="00C714C5" w:rsidP="00DB4DAF">
            <w:pPr>
              <w:jc w:val="left"/>
              <w:rPr>
                <w:b/>
                <w:sz w:val="24"/>
                <w:szCs w:val="24"/>
              </w:rPr>
            </w:pPr>
            <w:r w:rsidRPr="002D1B97">
              <w:rPr>
                <w:b/>
                <w:sz w:val="24"/>
                <w:szCs w:val="24"/>
              </w:rPr>
              <w:t xml:space="preserve">If </w:t>
            </w:r>
            <w:r w:rsidR="00DB4DAF">
              <w:rPr>
                <w:b/>
                <w:sz w:val="24"/>
                <w:szCs w:val="24"/>
              </w:rPr>
              <w:t>Y</w:t>
            </w:r>
            <w:r w:rsidRPr="002D1B97">
              <w:rPr>
                <w:b/>
                <w:sz w:val="24"/>
                <w:szCs w:val="24"/>
              </w:rPr>
              <w:t>es</w:t>
            </w:r>
            <w:r w:rsidR="00672741">
              <w:rPr>
                <w:b/>
                <w:sz w:val="24"/>
                <w:szCs w:val="24"/>
              </w:rPr>
              <w:t>,</w:t>
            </w:r>
            <w:r w:rsidR="00DB4DAF">
              <w:rPr>
                <w:b/>
                <w:sz w:val="24"/>
                <w:szCs w:val="24"/>
              </w:rPr>
              <w:t xml:space="preserve"> when in the past &amp; with what </w:t>
            </w:r>
            <w:r w:rsidR="00672741" w:rsidRPr="002D1B97">
              <w:rPr>
                <w:b/>
                <w:sz w:val="24"/>
                <w:szCs w:val="24"/>
              </w:rPr>
              <w:t>result</w:t>
            </w:r>
            <w:r w:rsidR="00672741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6030" w:type="dxa"/>
            <w:gridSpan w:val="10"/>
          </w:tcPr>
          <w:p w:rsidR="00C714C5" w:rsidRDefault="00C714C5">
            <w:pPr>
              <w:jc w:val="left"/>
            </w:pPr>
          </w:p>
          <w:p w:rsidR="00672741" w:rsidRDefault="00672741">
            <w:pPr>
              <w:jc w:val="left"/>
            </w:pPr>
          </w:p>
        </w:tc>
      </w:tr>
      <w:tr w:rsidR="00621D04" w:rsidTr="005D526F">
        <w:tc>
          <w:tcPr>
            <w:tcW w:w="10800" w:type="dxa"/>
            <w:gridSpan w:val="17"/>
          </w:tcPr>
          <w:p w:rsidR="00621D04" w:rsidRPr="004B49ED" w:rsidRDefault="008F19BF" w:rsidP="00A86F2A">
            <w:pPr>
              <w:numPr>
                <w:ilvl w:val="0"/>
                <w:numId w:val="9"/>
              </w:numPr>
              <w:ind w:hanging="378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  <w:r w:rsidR="00621D04" w:rsidRPr="004B49ED">
              <w:rPr>
                <w:b/>
                <w:sz w:val="24"/>
                <w:szCs w:val="24"/>
              </w:rPr>
              <w:t xml:space="preserve">eferences </w:t>
            </w:r>
            <w:r w:rsidR="004011D1">
              <w:rPr>
                <w:b/>
                <w:sz w:val="24"/>
                <w:szCs w:val="24"/>
              </w:rPr>
              <w:t>:</w:t>
            </w:r>
          </w:p>
        </w:tc>
      </w:tr>
      <w:tr w:rsidR="00621D04" w:rsidTr="00AB478C">
        <w:tc>
          <w:tcPr>
            <w:tcW w:w="693" w:type="dxa"/>
            <w:gridSpan w:val="3"/>
          </w:tcPr>
          <w:p w:rsidR="00621D04" w:rsidRPr="004B49ED" w:rsidRDefault="00FF1B3F" w:rsidP="00A86F2A">
            <w:pPr>
              <w:ind w:left="1440" w:hanging="1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S.N</w:t>
            </w:r>
            <w:r w:rsidR="00621D04" w:rsidRPr="004B49E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87" w:type="dxa"/>
            <w:gridSpan w:val="2"/>
            <w:vAlign w:val="center"/>
          </w:tcPr>
          <w:p w:rsidR="00621D04" w:rsidRPr="004B49ED" w:rsidRDefault="00621D04" w:rsidP="008131AB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851" w:type="dxa"/>
            <w:gridSpan w:val="3"/>
            <w:vAlign w:val="center"/>
          </w:tcPr>
          <w:p w:rsidR="00621D04" w:rsidRPr="004B49ED" w:rsidRDefault="008131AB" w:rsidP="008131AB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1502" w:type="dxa"/>
            <w:gridSpan w:val="3"/>
            <w:vAlign w:val="center"/>
          </w:tcPr>
          <w:p w:rsidR="00621D04" w:rsidRPr="004B49ED" w:rsidRDefault="00621D04" w:rsidP="008131AB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Contact No</w:t>
            </w:r>
          </w:p>
        </w:tc>
        <w:tc>
          <w:tcPr>
            <w:tcW w:w="1940" w:type="dxa"/>
            <w:gridSpan w:val="4"/>
            <w:vAlign w:val="center"/>
          </w:tcPr>
          <w:p w:rsidR="00621D04" w:rsidRPr="004B49ED" w:rsidRDefault="008131AB" w:rsidP="008131AB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E-Mail ID</w:t>
            </w:r>
          </w:p>
        </w:tc>
        <w:tc>
          <w:tcPr>
            <w:tcW w:w="2327" w:type="dxa"/>
            <w:gridSpan w:val="2"/>
            <w:vAlign w:val="center"/>
          </w:tcPr>
          <w:p w:rsidR="00621D04" w:rsidRPr="004B49ED" w:rsidRDefault="008131AB" w:rsidP="008131AB">
            <w:pPr>
              <w:jc w:val="center"/>
              <w:rPr>
                <w:b/>
                <w:sz w:val="24"/>
                <w:szCs w:val="24"/>
              </w:rPr>
            </w:pPr>
            <w:r w:rsidRPr="004B49ED">
              <w:rPr>
                <w:b/>
                <w:sz w:val="24"/>
                <w:szCs w:val="24"/>
              </w:rPr>
              <w:t>Occupation</w:t>
            </w:r>
          </w:p>
        </w:tc>
      </w:tr>
      <w:tr w:rsidR="00621D04" w:rsidTr="00AB478C">
        <w:tc>
          <w:tcPr>
            <w:tcW w:w="693" w:type="dxa"/>
            <w:gridSpan w:val="3"/>
            <w:vAlign w:val="center"/>
          </w:tcPr>
          <w:p w:rsidR="00621D04" w:rsidRPr="00FF1B3F" w:rsidRDefault="00FF1B3F" w:rsidP="00A86F2A">
            <w:pPr>
              <w:ind w:left="1440" w:hanging="1278"/>
              <w:rPr>
                <w:sz w:val="24"/>
                <w:szCs w:val="24"/>
              </w:rPr>
            </w:pPr>
            <w:r w:rsidRPr="00FF1B3F">
              <w:rPr>
                <w:sz w:val="24"/>
                <w:szCs w:val="24"/>
              </w:rPr>
              <w:t>1.</w:t>
            </w:r>
          </w:p>
        </w:tc>
        <w:tc>
          <w:tcPr>
            <w:tcW w:w="2487" w:type="dxa"/>
            <w:gridSpan w:val="2"/>
          </w:tcPr>
          <w:p w:rsidR="008131AB" w:rsidRPr="009F0681" w:rsidRDefault="008131AB">
            <w:pPr>
              <w:jc w:val="left"/>
              <w:rPr>
                <w:sz w:val="24"/>
                <w:szCs w:val="24"/>
              </w:rPr>
            </w:pPr>
          </w:p>
          <w:p w:rsidR="00277ACA" w:rsidRPr="009F0681" w:rsidRDefault="00277AC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1" w:type="dxa"/>
            <w:gridSpan w:val="3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4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27" w:type="dxa"/>
            <w:gridSpan w:val="2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</w:tr>
      <w:tr w:rsidR="00621D04" w:rsidTr="00AB478C">
        <w:tc>
          <w:tcPr>
            <w:tcW w:w="693" w:type="dxa"/>
            <w:gridSpan w:val="3"/>
            <w:vAlign w:val="center"/>
          </w:tcPr>
          <w:p w:rsidR="00621D04" w:rsidRPr="00FF1B3F" w:rsidRDefault="00FF1B3F" w:rsidP="00A86F2A">
            <w:pPr>
              <w:ind w:left="1440" w:hanging="1278"/>
              <w:rPr>
                <w:sz w:val="24"/>
                <w:szCs w:val="24"/>
              </w:rPr>
            </w:pPr>
            <w:r w:rsidRPr="00FF1B3F">
              <w:rPr>
                <w:sz w:val="24"/>
                <w:szCs w:val="24"/>
              </w:rPr>
              <w:t>2.</w:t>
            </w:r>
          </w:p>
        </w:tc>
        <w:tc>
          <w:tcPr>
            <w:tcW w:w="2487" w:type="dxa"/>
            <w:gridSpan w:val="2"/>
          </w:tcPr>
          <w:p w:rsidR="008131AB" w:rsidRPr="009F0681" w:rsidRDefault="008131AB">
            <w:pPr>
              <w:jc w:val="left"/>
              <w:rPr>
                <w:sz w:val="24"/>
                <w:szCs w:val="24"/>
              </w:rPr>
            </w:pPr>
          </w:p>
          <w:p w:rsidR="00277ACA" w:rsidRPr="009F0681" w:rsidRDefault="00277AC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1" w:type="dxa"/>
            <w:gridSpan w:val="3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4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27" w:type="dxa"/>
            <w:gridSpan w:val="2"/>
          </w:tcPr>
          <w:p w:rsidR="00621D04" w:rsidRPr="009F0681" w:rsidRDefault="00621D04">
            <w:pPr>
              <w:jc w:val="left"/>
              <w:rPr>
                <w:sz w:val="24"/>
                <w:szCs w:val="24"/>
              </w:rPr>
            </w:pPr>
          </w:p>
        </w:tc>
      </w:tr>
      <w:tr w:rsidR="00502E9A" w:rsidTr="005D526F">
        <w:tc>
          <w:tcPr>
            <w:tcW w:w="10800" w:type="dxa"/>
            <w:gridSpan w:val="17"/>
          </w:tcPr>
          <w:p w:rsidR="00502E9A" w:rsidRPr="00DA7436" w:rsidRDefault="009D75F1" w:rsidP="006F6839">
            <w:pPr>
              <w:numPr>
                <w:ilvl w:val="0"/>
                <w:numId w:val="9"/>
              </w:numPr>
              <w:ind w:hanging="351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Expected 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salary</w:t>
            </w:r>
            <w:r w:rsidR="00502E9A" w:rsidRPr="00DA7436">
              <w:rPr>
                <w:b/>
                <w:sz w:val="24"/>
                <w:szCs w:val="24"/>
              </w:rPr>
              <w:t>:</w:t>
            </w:r>
          </w:p>
        </w:tc>
      </w:tr>
      <w:tr w:rsidR="000A7C50" w:rsidTr="005D526F">
        <w:trPr>
          <w:trHeight w:val="359"/>
        </w:trPr>
        <w:tc>
          <w:tcPr>
            <w:tcW w:w="622" w:type="dxa"/>
          </w:tcPr>
          <w:p w:rsidR="000A7C50" w:rsidRPr="00FF1B3F" w:rsidRDefault="000A7C50" w:rsidP="00A86F2A">
            <w:pPr>
              <w:numPr>
                <w:ilvl w:val="0"/>
                <w:numId w:val="9"/>
              </w:numPr>
              <w:jc w:val="left"/>
            </w:pPr>
          </w:p>
        </w:tc>
        <w:tc>
          <w:tcPr>
            <w:tcW w:w="6881" w:type="dxa"/>
            <w:gridSpan w:val="12"/>
          </w:tcPr>
          <w:p w:rsidR="000A7C50" w:rsidRPr="00DA7436" w:rsidRDefault="000A7C50" w:rsidP="002C1C0A">
            <w:pPr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 xml:space="preserve">Are you prepared to sign a service agreement for </w:t>
            </w:r>
            <w:r w:rsidR="009D75F1">
              <w:rPr>
                <w:b/>
                <w:sz w:val="24"/>
                <w:szCs w:val="24"/>
              </w:rPr>
              <w:t>five</w:t>
            </w:r>
            <w:r w:rsidR="00FB194B" w:rsidRPr="00DA7436">
              <w:rPr>
                <w:b/>
                <w:sz w:val="24"/>
                <w:szCs w:val="24"/>
              </w:rPr>
              <w:t xml:space="preserve"> </w:t>
            </w:r>
            <w:r w:rsidRPr="00DA7436">
              <w:rPr>
                <w:b/>
                <w:sz w:val="24"/>
                <w:szCs w:val="24"/>
              </w:rPr>
              <w:t>(0</w:t>
            </w:r>
            <w:r w:rsidR="002C1C0A">
              <w:rPr>
                <w:b/>
                <w:sz w:val="24"/>
                <w:szCs w:val="24"/>
              </w:rPr>
              <w:t>5</w:t>
            </w:r>
            <w:r w:rsidRPr="00DA7436">
              <w:rPr>
                <w:b/>
                <w:sz w:val="24"/>
                <w:szCs w:val="24"/>
              </w:rPr>
              <w:t>)</w:t>
            </w:r>
            <w:r w:rsidR="009D75F1">
              <w:rPr>
                <w:b/>
                <w:sz w:val="24"/>
                <w:szCs w:val="24"/>
              </w:rPr>
              <w:t xml:space="preserve"> </w:t>
            </w:r>
            <w:r w:rsidRPr="00DA7436">
              <w:rPr>
                <w:b/>
                <w:sz w:val="24"/>
                <w:szCs w:val="24"/>
              </w:rPr>
              <w:t xml:space="preserve"> years?</w:t>
            </w:r>
          </w:p>
        </w:tc>
        <w:tc>
          <w:tcPr>
            <w:tcW w:w="3297" w:type="dxa"/>
            <w:gridSpan w:val="4"/>
          </w:tcPr>
          <w:p w:rsidR="000A7C50" w:rsidRDefault="000A7C50">
            <w:pPr>
              <w:jc w:val="left"/>
            </w:pPr>
          </w:p>
        </w:tc>
      </w:tr>
      <w:tr w:rsidR="000A7C50" w:rsidTr="005D526F">
        <w:trPr>
          <w:trHeight w:val="422"/>
        </w:trPr>
        <w:tc>
          <w:tcPr>
            <w:tcW w:w="622" w:type="dxa"/>
          </w:tcPr>
          <w:p w:rsidR="000A7C50" w:rsidRPr="00FF1B3F" w:rsidRDefault="000A7C50" w:rsidP="00A86F2A">
            <w:pPr>
              <w:numPr>
                <w:ilvl w:val="0"/>
                <w:numId w:val="9"/>
              </w:numPr>
              <w:jc w:val="left"/>
            </w:pPr>
          </w:p>
        </w:tc>
        <w:tc>
          <w:tcPr>
            <w:tcW w:w="6881" w:type="dxa"/>
            <w:gridSpan w:val="12"/>
          </w:tcPr>
          <w:p w:rsidR="000A7C50" w:rsidRPr="00DA7436" w:rsidRDefault="000A7C50">
            <w:pPr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>Have you suffered from any serious illness?</w:t>
            </w:r>
          </w:p>
        </w:tc>
        <w:tc>
          <w:tcPr>
            <w:tcW w:w="3297" w:type="dxa"/>
            <w:gridSpan w:val="4"/>
          </w:tcPr>
          <w:p w:rsidR="000A7C50" w:rsidRDefault="000A7C50">
            <w:pPr>
              <w:jc w:val="left"/>
            </w:pPr>
          </w:p>
        </w:tc>
      </w:tr>
      <w:tr w:rsidR="00FB2F38" w:rsidRPr="00513EE8" w:rsidTr="005D526F">
        <w:tblPrEx>
          <w:tblLook w:val="04A0" w:firstRow="1" w:lastRow="0" w:firstColumn="1" w:lastColumn="0" w:noHBand="0" w:noVBand="1"/>
        </w:tblPrEx>
        <w:trPr>
          <w:trHeight w:val="2159"/>
        </w:trPr>
        <w:tc>
          <w:tcPr>
            <w:tcW w:w="10800" w:type="dxa"/>
            <w:gridSpan w:val="17"/>
          </w:tcPr>
          <w:p w:rsidR="00FB2F38" w:rsidRPr="00DA7436" w:rsidRDefault="00FB2F38" w:rsidP="00A86F2A">
            <w:pPr>
              <w:numPr>
                <w:ilvl w:val="0"/>
                <w:numId w:val="9"/>
              </w:numPr>
              <w:tabs>
                <w:tab w:val="left" w:pos="450"/>
              </w:tabs>
              <w:ind w:left="450" w:hanging="450"/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</w:rPr>
              <w:t>Your key job-related skills relevant to this type of work, and give indication of how you believe your background, experience and career ambitions will fit this role.</w:t>
            </w:r>
          </w:p>
          <w:p w:rsidR="00FB2F38" w:rsidRPr="00EF75CC" w:rsidRDefault="00FB2F38" w:rsidP="00513EE8">
            <w:pPr>
              <w:tabs>
                <w:tab w:val="left" w:pos="450"/>
              </w:tabs>
              <w:ind w:left="450"/>
              <w:jc w:val="left"/>
              <w:rPr>
                <w:sz w:val="24"/>
                <w:szCs w:val="24"/>
              </w:rPr>
            </w:pPr>
          </w:p>
          <w:p w:rsidR="00FB2F38" w:rsidRPr="00EF75CC" w:rsidRDefault="00FB2F38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------------------------------------------------------------------------------------------------------------------------------</w:t>
            </w:r>
          </w:p>
          <w:p w:rsidR="00FB2F38" w:rsidRPr="00EF75CC" w:rsidRDefault="00FB2F38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------------------------------------------------------------------------------------------------------------------------------</w:t>
            </w:r>
          </w:p>
          <w:p w:rsidR="00FB2F38" w:rsidRPr="00EF75CC" w:rsidRDefault="00FB2F38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</w:t>
            </w:r>
          </w:p>
          <w:p w:rsidR="00034284" w:rsidRPr="00EF75CC" w:rsidRDefault="00034284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</w:t>
            </w:r>
          </w:p>
          <w:p w:rsidR="00034284" w:rsidRPr="00EF75CC" w:rsidRDefault="00034284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</w:t>
            </w:r>
          </w:p>
          <w:p w:rsidR="00034284" w:rsidRPr="00EF75CC" w:rsidRDefault="00034284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</w:t>
            </w:r>
          </w:p>
          <w:p w:rsidR="00034284" w:rsidRPr="00EF75CC" w:rsidRDefault="00034284" w:rsidP="00513EE8">
            <w:pPr>
              <w:jc w:val="left"/>
              <w:rPr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-----------------------------------------------------------------------------------------------------------------------------</w:t>
            </w:r>
          </w:p>
          <w:p w:rsidR="00034284" w:rsidRPr="00DA7436" w:rsidRDefault="00034284" w:rsidP="00513EE8">
            <w:pPr>
              <w:jc w:val="left"/>
              <w:rPr>
                <w:b/>
                <w:sz w:val="24"/>
                <w:szCs w:val="24"/>
              </w:rPr>
            </w:pPr>
            <w:r w:rsidRPr="00EF75CC">
              <w:rPr>
                <w:sz w:val="24"/>
                <w:szCs w:val="24"/>
              </w:rPr>
              <w:t xml:space="preserve">    ----------------------------------------------------------------------------------------------------------------------------</w:t>
            </w:r>
          </w:p>
          <w:p w:rsidR="00034284" w:rsidRPr="00DA7436" w:rsidRDefault="00034284" w:rsidP="00513EE8">
            <w:pPr>
              <w:jc w:val="left"/>
              <w:rPr>
                <w:b/>
                <w:sz w:val="24"/>
                <w:szCs w:val="24"/>
              </w:rPr>
            </w:pPr>
          </w:p>
        </w:tc>
      </w:tr>
    </w:tbl>
    <w:p w:rsidR="00582B74" w:rsidRDefault="00582B74">
      <w:pPr>
        <w:jc w:val="left"/>
        <w:rPr>
          <w:sz w:val="24"/>
          <w:szCs w:val="24"/>
        </w:rPr>
      </w:pPr>
    </w:p>
    <w:p w:rsidR="00056BAA" w:rsidRPr="00422342" w:rsidRDefault="00056BAA">
      <w:pPr>
        <w:jc w:val="left"/>
        <w:rPr>
          <w:sz w:val="24"/>
          <w:szCs w:val="24"/>
        </w:rPr>
      </w:pPr>
      <w:r w:rsidRPr="00422342">
        <w:rPr>
          <w:sz w:val="24"/>
          <w:szCs w:val="24"/>
        </w:rPr>
        <w:t xml:space="preserve">I declare that the information given above is true and if found wrong during my tenure if employed will result in summary dismissal. </w:t>
      </w:r>
    </w:p>
    <w:p w:rsidR="00056BAA" w:rsidRPr="00422342" w:rsidRDefault="00056BAA">
      <w:pPr>
        <w:jc w:val="left"/>
        <w:rPr>
          <w:sz w:val="24"/>
          <w:szCs w:val="24"/>
        </w:rPr>
      </w:pPr>
    </w:p>
    <w:p w:rsidR="00056BAA" w:rsidRPr="00422342" w:rsidRDefault="009D75F1">
      <w:pPr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259715</wp:posOffset>
                </wp:positionV>
                <wp:extent cx="1946275" cy="0"/>
                <wp:effectExtent l="13970" t="12065" r="11430" b="698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4.1pt;margin-top:20.45pt;width:153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o/n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"/>
            </w:pict>
          </mc:Fallback>
        </mc:AlternateContent>
      </w:r>
      <w:r>
        <w:rPr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4175760</wp:posOffset>
                </wp:positionH>
                <wp:positionV relativeFrom="paragraph">
                  <wp:posOffset>259715</wp:posOffset>
                </wp:positionV>
                <wp:extent cx="2435225" cy="0"/>
                <wp:effectExtent l="13335" t="12065" r="889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5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28.8pt;margin-top:20.45pt;width:191.7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"/>
            </w:pict>
          </mc:Fallback>
        </mc:AlternateContent>
      </w:r>
      <w:r w:rsidR="008D3949" w:rsidRPr="00422342">
        <w:rPr>
          <w:sz w:val="24"/>
          <w:szCs w:val="24"/>
        </w:rPr>
        <w:t>Date</w:t>
      </w:r>
      <w:r w:rsidR="008D3949">
        <w:rPr>
          <w:sz w:val="24"/>
          <w:szCs w:val="24"/>
        </w:rPr>
        <w:t>:</w:t>
      </w:r>
      <w:r w:rsidR="00DA7436">
        <w:rPr>
          <w:sz w:val="24"/>
          <w:szCs w:val="24"/>
        </w:rPr>
        <w:t xml:space="preserve">                                                 </w:t>
      </w:r>
      <w:r w:rsidR="00DA7436" w:rsidRPr="00422342">
        <w:rPr>
          <w:sz w:val="24"/>
          <w:szCs w:val="24"/>
        </w:rPr>
        <w:t xml:space="preserve"> </w:t>
      </w:r>
    </w:p>
    <w:p w:rsidR="00977FCF" w:rsidRPr="00422342" w:rsidRDefault="00977FCF">
      <w:pPr>
        <w:jc w:val="left"/>
        <w:rPr>
          <w:sz w:val="24"/>
          <w:szCs w:val="24"/>
        </w:rPr>
      </w:pPr>
    </w:p>
    <w:p w:rsidR="00FE385A" w:rsidRPr="00422342" w:rsidRDefault="00FE385A">
      <w:pPr>
        <w:jc w:val="left"/>
        <w:rPr>
          <w:sz w:val="24"/>
          <w:szCs w:val="24"/>
        </w:rPr>
      </w:pPr>
    </w:p>
    <w:p w:rsidR="00FE385A" w:rsidRDefault="00FE385A">
      <w:pPr>
        <w:jc w:val="left"/>
      </w:pPr>
    </w:p>
    <w:tbl>
      <w:tblPr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8C1CCE" w:rsidTr="008C1CCE">
        <w:tc>
          <w:tcPr>
            <w:tcW w:w="10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CCE" w:rsidRDefault="00AB483B" w:rsidP="008C1CCE">
            <w:pPr>
              <w:tabs>
                <w:tab w:val="left" w:pos="598"/>
                <w:tab w:val="center" w:pos="5301"/>
              </w:tabs>
              <w:jc w:val="left"/>
              <w:rPr>
                <w:b/>
                <w:sz w:val="24"/>
                <w:szCs w:val="24"/>
              </w:rPr>
            </w:pPr>
            <w:r w:rsidRPr="00DA7436">
              <w:rPr>
                <w:b/>
                <w:sz w:val="24"/>
                <w:szCs w:val="24"/>
                <w:highlight w:val="yellow"/>
              </w:rPr>
              <w:t>DO NOT LEAVE ANY SPACES BLANK.</w:t>
            </w:r>
          </w:p>
        </w:tc>
      </w:tr>
    </w:tbl>
    <w:p w:rsidR="000F5361" w:rsidRDefault="000F5361">
      <w:pPr>
        <w:jc w:val="left"/>
      </w:pPr>
    </w:p>
    <w:sectPr w:rsidR="000F5361" w:rsidSect="0033294A">
      <w:footerReference w:type="default" r:id="rId10"/>
      <w:pgSz w:w="11906" w:h="16838"/>
      <w:pgMar w:top="270" w:right="296" w:bottom="630" w:left="547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AFB" w:rsidRDefault="00CD1AFB">
      <w:r>
        <w:separator/>
      </w:r>
    </w:p>
  </w:endnote>
  <w:endnote w:type="continuationSeparator" w:id="0">
    <w:p w:rsidR="00CD1AFB" w:rsidRDefault="00CD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D94" w:rsidRDefault="00F70D94" w:rsidP="007E19B1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90"/>
      </w:tabs>
      <w:jc w:val="left"/>
      <w:rPr>
        <w:rFonts w:ascii="Cambria" w:hAnsi="Cambria"/>
      </w:rPr>
    </w:pPr>
    <w:r>
      <w:rPr>
        <w:rFonts w:ascii="Cambria" w:hAnsi="Cambria"/>
      </w:rPr>
      <w:t>Application Form</w:t>
    </w:r>
    <w:r>
      <w:rPr>
        <w:rFonts w:ascii="Cambria" w:hAnsi="Cambria"/>
      </w:rPr>
      <w:tab/>
      <w:t xml:space="preserve">       Page </w:t>
    </w:r>
    <w:r w:rsidR="00180623">
      <w:fldChar w:fldCharType="begin"/>
    </w:r>
    <w:r w:rsidR="00D96570">
      <w:instrText xml:space="preserve"> PAGE   \* MERGEFORMAT </w:instrText>
    </w:r>
    <w:r w:rsidR="00180623">
      <w:fldChar w:fldCharType="separate"/>
    </w:r>
    <w:r w:rsidR="00222372" w:rsidRPr="00222372">
      <w:rPr>
        <w:rFonts w:ascii="Cambria" w:hAnsi="Cambria"/>
        <w:noProof/>
        <w:lang w:eastAsia="en-US"/>
      </w:rPr>
      <w:t>4</w:t>
    </w:r>
    <w:r w:rsidR="00180623">
      <w:rPr>
        <w:rFonts w:ascii="Cambria" w:hAnsi="Cambria"/>
        <w:noProof/>
        <w:lang w:eastAsia="en-US"/>
      </w:rPr>
      <w:fldChar w:fldCharType="end"/>
    </w:r>
  </w:p>
  <w:p w:rsidR="00F70D94" w:rsidRDefault="00F70D94">
    <w:pPr>
      <w:pStyle w:val="Footer"/>
      <w:tabs>
        <w:tab w:val="left" w:pos="7652"/>
        <w:tab w:val="right" w:pos="9090"/>
      </w:tabs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AFB" w:rsidRDefault="00CD1AFB">
      <w:r>
        <w:separator/>
      </w:r>
    </w:p>
  </w:footnote>
  <w:footnote w:type="continuationSeparator" w:id="0">
    <w:p w:rsidR="00CD1AFB" w:rsidRDefault="00CD1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000000A"/>
    <w:multiLevelType w:val="multilevel"/>
    <w:tmpl w:val="0000000A"/>
    <w:lvl w:ilvl="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6546C5"/>
    <w:multiLevelType w:val="hybridMultilevel"/>
    <w:tmpl w:val="58A65114"/>
    <w:lvl w:ilvl="0" w:tplc="04090009">
      <w:start w:val="1"/>
      <w:numFmt w:val="bullet"/>
      <w:lvlText w:val=""/>
      <w:lvlJc w:val="left"/>
      <w:pPr>
        <w:ind w:left="56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2EBA"/>
    <w:multiLevelType w:val="hybridMultilevel"/>
    <w:tmpl w:val="6AE8BF5E"/>
    <w:lvl w:ilvl="0" w:tplc="18D297F8">
      <w:start w:val="23"/>
      <w:numFmt w:val="bullet"/>
      <w:lvlText w:val="-"/>
      <w:lvlJc w:val="left"/>
      <w:pPr>
        <w:ind w:left="81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45F7461E"/>
    <w:multiLevelType w:val="hybridMultilevel"/>
    <w:tmpl w:val="112C0912"/>
    <w:lvl w:ilvl="0" w:tplc="78306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A06C9F"/>
    <w:multiLevelType w:val="hybridMultilevel"/>
    <w:tmpl w:val="589CF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D05940"/>
    <w:multiLevelType w:val="hybridMultilevel"/>
    <w:tmpl w:val="F88A6C5A"/>
    <w:lvl w:ilvl="0" w:tplc="2F94CEDC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57420F"/>
    <w:multiLevelType w:val="hybridMultilevel"/>
    <w:tmpl w:val="52260B4E"/>
    <w:lvl w:ilvl="0" w:tplc="BEB6EA54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053"/>
    <w:rsid w:val="00014A63"/>
    <w:rsid w:val="00025EC5"/>
    <w:rsid w:val="00027C98"/>
    <w:rsid w:val="00027D3F"/>
    <w:rsid w:val="000339A7"/>
    <w:rsid w:val="00034284"/>
    <w:rsid w:val="00036DD3"/>
    <w:rsid w:val="00056BAA"/>
    <w:rsid w:val="000632D1"/>
    <w:rsid w:val="00064DCD"/>
    <w:rsid w:val="00066110"/>
    <w:rsid w:val="000743B6"/>
    <w:rsid w:val="00076653"/>
    <w:rsid w:val="000822E0"/>
    <w:rsid w:val="00084337"/>
    <w:rsid w:val="0008550E"/>
    <w:rsid w:val="00091286"/>
    <w:rsid w:val="00093668"/>
    <w:rsid w:val="0009517C"/>
    <w:rsid w:val="00095FD9"/>
    <w:rsid w:val="000A7C50"/>
    <w:rsid w:val="000B53A8"/>
    <w:rsid w:val="000B56A6"/>
    <w:rsid w:val="000C4288"/>
    <w:rsid w:val="000D6550"/>
    <w:rsid w:val="000E78F5"/>
    <w:rsid w:val="000F5361"/>
    <w:rsid w:val="000F5922"/>
    <w:rsid w:val="001003AF"/>
    <w:rsid w:val="001023E8"/>
    <w:rsid w:val="00115DB7"/>
    <w:rsid w:val="00123B96"/>
    <w:rsid w:val="00130630"/>
    <w:rsid w:val="00132309"/>
    <w:rsid w:val="00134B54"/>
    <w:rsid w:val="00154A6E"/>
    <w:rsid w:val="00157A47"/>
    <w:rsid w:val="00157D14"/>
    <w:rsid w:val="00164789"/>
    <w:rsid w:val="00172A27"/>
    <w:rsid w:val="00180623"/>
    <w:rsid w:val="00185294"/>
    <w:rsid w:val="00185520"/>
    <w:rsid w:val="00193DC6"/>
    <w:rsid w:val="001941F3"/>
    <w:rsid w:val="00195311"/>
    <w:rsid w:val="001972FD"/>
    <w:rsid w:val="001A5802"/>
    <w:rsid w:val="001A7E74"/>
    <w:rsid w:val="001B23CE"/>
    <w:rsid w:val="001B6287"/>
    <w:rsid w:val="001B7CF0"/>
    <w:rsid w:val="001C1C38"/>
    <w:rsid w:val="001C3AFC"/>
    <w:rsid w:val="001C3DE5"/>
    <w:rsid w:val="001D0C8B"/>
    <w:rsid w:val="001D6AA2"/>
    <w:rsid w:val="001E1BB0"/>
    <w:rsid w:val="001E2424"/>
    <w:rsid w:val="001E32C3"/>
    <w:rsid w:val="001E4A75"/>
    <w:rsid w:val="00215AAF"/>
    <w:rsid w:val="0022167D"/>
    <w:rsid w:val="00222372"/>
    <w:rsid w:val="00225E3D"/>
    <w:rsid w:val="00233545"/>
    <w:rsid w:val="00240F1F"/>
    <w:rsid w:val="00252BF2"/>
    <w:rsid w:val="00254D08"/>
    <w:rsid w:val="002665E1"/>
    <w:rsid w:val="00270F05"/>
    <w:rsid w:val="00271452"/>
    <w:rsid w:val="002751CA"/>
    <w:rsid w:val="00277ACA"/>
    <w:rsid w:val="00281722"/>
    <w:rsid w:val="00283BDF"/>
    <w:rsid w:val="00290F00"/>
    <w:rsid w:val="002A0E6A"/>
    <w:rsid w:val="002A54EB"/>
    <w:rsid w:val="002A5919"/>
    <w:rsid w:val="002A7174"/>
    <w:rsid w:val="002B11D7"/>
    <w:rsid w:val="002B1B4D"/>
    <w:rsid w:val="002B1C1A"/>
    <w:rsid w:val="002C1C0A"/>
    <w:rsid w:val="002C1C1D"/>
    <w:rsid w:val="002C71B4"/>
    <w:rsid w:val="002D0EBB"/>
    <w:rsid w:val="002D1B97"/>
    <w:rsid w:val="002D688B"/>
    <w:rsid w:val="002E0EA9"/>
    <w:rsid w:val="002E2667"/>
    <w:rsid w:val="002E3906"/>
    <w:rsid w:val="002F00F2"/>
    <w:rsid w:val="002F05C1"/>
    <w:rsid w:val="002F39D7"/>
    <w:rsid w:val="003000F3"/>
    <w:rsid w:val="003070A1"/>
    <w:rsid w:val="00312CF6"/>
    <w:rsid w:val="00312D31"/>
    <w:rsid w:val="0031475D"/>
    <w:rsid w:val="0033294A"/>
    <w:rsid w:val="00345694"/>
    <w:rsid w:val="00352ABD"/>
    <w:rsid w:val="00353601"/>
    <w:rsid w:val="0035685C"/>
    <w:rsid w:val="003602A3"/>
    <w:rsid w:val="003618EE"/>
    <w:rsid w:val="0037018A"/>
    <w:rsid w:val="0038437E"/>
    <w:rsid w:val="003861D1"/>
    <w:rsid w:val="003A3F6C"/>
    <w:rsid w:val="003B082D"/>
    <w:rsid w:val="003C5611"/>
    <w:rsid w:val="003D0DCB"/>
    <w:rsid w:val="003D3F29"/>
    <w:rsid w:val="003E3461"/>
    <w:rsid w:val="003F0067"/>
    <w:rsid w:val="004011D1"/>
    <w:rsid w:val="00401574"/>
    <w:rsid w:val="00405A06"/>
    <w:rsid w:val="00405F3B"/>
    <w:rsid w:val="00407C37"/>
    <w:rsid w:val="00421CBD"/>
    <w:rsid w:val="00422342"/>
    <w:rsid w:val="00422822"/>
    <w:rsid w:val="004236DB"/>
    <w:rsid w:val="00426A1B"/>
    <w:rsid w:val="00431C66"/>
    <w:rsid w:val="00432AA7"/>
    <w:rsid w:val="0043344B"/>
    <w:rsid w:val="00453E08"/>
    <w:rsid w:val="004552E8"/>
    <w:rsid w:val="00462234"/>
    <w:rsid w:val="00473E5F"/>
    <w:rsid w:val="00474A7E"/>
    <w:rsid w:val="004862DD"/>
    <w:rsid w:val="004972DA"/>
    <w:rsid w:val="004A01BE"/>
    <w:rsid w:val="004A6F7E"/>
    <w:rsid w:val="004A78F6"/>
    <w:rsid w:val="004B337B"/>
    <w:rsid w:val="004B49ED"/>
    <w:rsid w:val="004D3039"/>
    <w:rsid w:val="004D32C2"/>
    <w:rsid w:val="004E4830"/>
    <w:rsid w:val="004F01FE"/>
    <w:rsid w:val="004F30FE"/>
    <w:rsid w:val="00502E9A"/>
    <w:rsid w:val="0051045E"/>
    <w:rsid w:val="0051396A"/>
    <w:rsid w:val="00513EE8"/>
    <w:rsid w:val="0051570B"/>
    <w:rsid w:val="00521537"/>
    <w:rsid w:val="00525550"/>
    <w:rsid w:val="00526387"/>
    <w:rsid w:val="00526DC4"/>
    <w:rsid w:val="00534915"/>
    <w:rsid w:val="0053726A"/>
    <w:rsid w:val="005475C4"/>
    <w:rsid w:val="0055083A"/>
    <w:rsid w:val="00552453"/>
    <w:rsid w:val="005576A9"/>
    <w:rsid w:val="00557D29"/>
    <w:rsid w:val="0057512E"/>
    <w:rsid w:val="00580C35"/>
    <w:rsid w:val="005820F1"/>
    <w:rsid w:val="00582B74"/>
    <w:rsid w:val="0059233D"/>
    <w:rsid w:val="00592E0F"/>
    <w:rsid w:val="00597607"/>
    <w:rsid w:val="005A2700"/>
    <w:rsid w:val="005A53BF"/>
    <w:rsid w:val="005A581A"/>
    <w:rsid w:val="005B20EC"/>
    <w:rsid w:val="005B5C24"/>
    <w:rsid w:val="005C01F8"/>
    <w:rsid w:val="005D1FE8"/>
    <w:rsid w:val="005D526F"/>
    <w:rsid w:val="005D6A64"/>
    <w:rsid w:val="005D71F7"/>
    <w:rsid w:val="005E1415"/>
    <w:rsid w:val="005E3C93"/>
    <w:rsid w:val="005F2CC6"/>
    <w:rsid w:val="00601F91"/>
    <w:rsid w:val="00614057"/>
    <w:rsid w:val="0061578C"/>
    <w:rsid w:val="00620A45"/>
    <w:rsid w:val="00620E1A"/>
    <w:rsid w:val="00621D04"/>
    <w:rsid w:val="00622F53"/>
    <w:rsid w:val="00623BAD"/>
    <w:rsid w:val="006266B5"/>
    <w:rsid w:val="0063095F"/>
    <w:rsid w:val="0064032F"/>
    <w:rsid w:val="0064243F"/>
    <w:rsid w:val="0064450E"/>
    <w:rsid w:val="006666B7"/>
    <w:rsid w:val="006722BF"/>
    <w:rsid w:val="00672741"/>
    <w:rsid w:val="00686238"/>
    <w:rsid w:val="00692D5B"/>
    <w:rsid w:val="00696074"/>
    <w:rsid w:val="006A09FD"/>
    <w:rsid w:val="006A0A50"/>
    <w:rsid w:val="006B100C"/>
    <w:rsid w:val="006B252F"/>
    <w:rsid w:val="006B3D24"/>
    <w:rsid w:val="006B7DF2"/>
    <w:rsid w:val="006C1730"/>
    <w:rsid w:val="006C62EA"/>
    <w:rsid w:val="006C6D37"/>
    <w:rsid w:val="006C70C0"/>
    <w:rsid w:val="006C7B6E"/>
    <w:rsid w:val="006F4AD2"/>
    <w:rsid w:val="006F4E10"/>
    <w:rsid w:val="006F5A85"/>
    <w:rsid w:val="006F6839"/>
    <w:rsid w:val="00701E42"/>
    <w:rsid w:val="00702679"/>
    <w:rsid w:val="007047CA"/>
    <w:rsid w:val="0070712B"/>
    <w:rsid w:val="00712711"/>
    <w:rsid w:val="0072092F"/>
    <w:rsid w:val="00722EDB"/>
    <w:rsid w:val="0073165D"/>
    <w:rsid w:val="00732B5A"/>
    <w:rsid w:val="00746072"/>
    <w:rsid w:val="007748FF"/>
    <w:rsid w:val="00775862"/>
    <w:rsid w:val="00793A61"/>
    <w:rsid w:val="00796696"/>
    <w:rsid w:val="007A2DEC"/>
    <w:rsid w:val="007B17E8"/>
    <w:rsid w:val="007B69FA"/>
    <w:rsid w:val="007C066A"/>
    <w:rsid w:val="007C1BAF"/>
    <w:rsid w:val="007C3AC4"/>
    <w:rsid w:val="007C4681"/>
    <w:rsid w:val="007C48AB"/>
    <w:rsid w:val="007C596C"/>
    <w:rsid w:val="007C6E58"/>
    <w:rsid w:val="007C7E6C"/>
    <w:rsid w:val="007D14A7"/>
    <w:rsid w:val="007D382E"/>
    <w:rsid w:val="007E19B1"/>
    <w:rsid w:val="007E73B6"/>
    <w:rsid w:val="007F1EF3"/>
    <w:rsid w:val="007F7936"/>
    <w:rsid w:val="00802E39"/>
    <w:rsid w:val="00807C75"/>
    <w:rsid w:val="008131AB"/>
    <w:rsid w:val="00821276"/>
    <w:rsid w:val="00821753"/>
    <w:rsid w:val="00826404"/>
    <w:rsid w:val="0082740A"/>
    <w:rsid w:val="00830159"/>
    <w:rsid w:val="008316EE"/>
    <w:rsid w:val="00834164"/>
    <w:rsid w:val="00837170"/>
    <w:rsid w:val="00840113"/>
    <w:rsid w:val="00842141"/>
    <w:rsid w:val="0084320E"/>
    <w:rsid w:val="00843583"/>
    <w:rsid w:val="008462C6"/>
    <w:rsid w:val="00850EB7"/>
    <w:rsid w:val="0085166C"/>
    <w:rsid w:val="0086520F"/>
    <w:rsid w:val="008659AB"/>
    <w:rsid w:val="00866DCC"/>
    <w:rsid w:val="008737FB"/>
    <w:rsid w:val="0088013D"/>
    <w:rsid w:val="0088378C"/>
    <w:rsid w:val="00883B8A"/>
    <w:rsid w:val="00887D74"/>
    <w:rsid w:val="00894699"/>
    <w:rsid w:val="008A1775"/>
    <w:rsid w:val="008A3CBE"/>
    <w:rsid w:val="008A4724"/>
    <w:rsid w:val="008A697C"/>
    <w:rsid w:val="008C1CCE"/>
    <w:rsid w:val="008C248A"/>
    <w:rsid w:val="008D3949"/>
    <w:rsid w:val="008E2AA3"/>
    <w:rsid w:val="008E564F"/>
    <w:rsid w:val="008E7C8A"/>
    <w:rsid w:val="008F19BF"/>
    <w:rsid w:val="008F2E67"/>
    <w:rsid w:val="00907EC1"/>
    <w:rsid w:val="00914209"/>
    <w:rsid w:val="0091773B"/>
    <w:rsid w:val="00941F0E"/>
    <w:rsid w:val="0094423B"/>
    <w:rsid w:val="00946031"/>
    <w:rsid w:val="00956158"/>
    <w:rsid w:val="009579C8"/>
    <w:rsid w:val="00964B18"/>
    <w:rsid w:val="00964C72"/>
    <w:rsid w:val="00965564"/>
    <w:rsid w:val="00970389"/>
    <w:rsid w:val="00976ABE"/>
    <w:rsid w:val="00977FCF"/>
    <w:rsid w:val="009820BB"/>
    <w:rsid w:val="0099082E"/>
    <w:rsid w:val="00990923"/>
    <w:rsid w:val="009A7771"/>
    <w:rsid w:val="009B3CB2"/>
    <w:rsid w:val="009C384C"/>
    <w:rsid w:val="009C40DC"/>
    <w:rsid w:val="009C54DD"/>
    <w:rsid w:val="009D138C"/>
    <w:rsid w:val="009D6BED"/>
    <w:rsid w:val="009D75F1"/>
    <w:rsid w:val="009E0E39"/>
    <w:rsid w:val="009F0681"/>
    <w:rsid w:val="009F3BE4"/>
    <w:rsid w:val="00A00048"/>
    <w:rsid w:val="00A02334"/>
    <w:rsid w:val="00A05BE9"/>
    <w:rsid w:val="00A0710D"/>
    <w:rsid w:val="00A1040F"/>
    <w:rsid w:val="00A1476C"/>
    <w:rsid w:val="00A2134F"/>
    <w:rsid w:val="00A23576"/>
    <w:rsid w:val="00A322CE"/>
    <w:rsid w:val="00A34069"/>
    <w:rsid w:val="00A42315"/>
    <w:rsid w:val="00A502DF"/>
    <w:rsid w:val="00A524B6"/>
    <w:rsid w:val="00A628B3"/>
    <w:rsid w:val="00A62FEF"/>
    <w:rsid w:val="00A72AAF"/>
    <w:rsid w:val="00A76C75"/>
    <w:rsid w:val="00A8679B"/>
    <w:rsid w:val="00A86F2A"/>
    <w:rsid w:val="00A91ABC"/>
    <w:rsid w:val="00AA213D"/>
    <w:rsid w:val="00AB478C"/>
    <w:rsid w:val="00AB483B"/>
    <w:rsid w:val="00AC0A03"/>
    <w:rsid w:val="00AC369A"/>
    <w:rsid w:val="00AC790A"/>
    <w:rsid w:val="00AD2A4F"/>
    <w:rsid w:val="00AD6487"/>
    <w:rsid w:val="00AD74CB"/>
    <w:rsid w:val="00AE56F8"/>
    <w:rsid w:val="00AE6A0B"/>
    <w:rsid w:val="00B0193B"/>
    <w:rsid w:val="00B046AC"/>
    <w:rsid w:val="00B1389B"/>
    <w:rsid w:val="00B22234"/>
    <w:rsid w:val="00B31F52"/>
    <w:rsid w:val="00B3399E"/>
    <w:rsid w:val="00B37DE5"/>
    <w:rsid w:val="00B406D0"/>
    <w:rsid w:val="00B44918"/>
    <w:rsid w:val="00B46BFA"/>
    <w:rsid w:val="00B56641"/>
    <w:rsid w:val="00B60407"/>
    <w:rsid w:val="00B62190"/>
    <w:rsid w:val="00B67D7A"/>
    <w:rsid w:val="00B97441"/>
    <w:rsid w:val="00BB08BB"/>
    <w:rsid w:val="00BB25FC"/>
    <w:rsid w:val="00BB2F40"/>
    <w:rsid w:val="00BB5950"/>
    <w:rsid w:val="00BC3C9D"/>
    <w:rsid w:val="00BC4331"/>
    <w:rsid w:val="00BC4DC6"/>
    <w:rsid w:val="00BC7C29"/>
    <w:rsid w:val="00BD0FC5"/>
    <w:rsid w:val="00BE31E9"/>
    <w:rsid w:val="00BE36DB"/>
    <w:rsid w:val="00BE51A3"/>
    <w:rsid w:val="00BE539F"/>
    <w:rsid w:val="00C03772"/>
    <w:rsid w:val="00C10DEC"/>
    <w:rsid w:val="00C144EA"/>
    <w:rsid w:val="00C15A8E"/>
    <w:rsid w:val="00C33873"/>
    <w:rsid w:val="00C365D6"/>
    <w:rsid w:val="00C41C1A"/>
    <w:rsid w:val="00C52C79"/>
    <w:rsid w:val="00C531B0"/>
    <w:rsid w:val="00C62B52"/>
    <w:rsid w:val="00C714C5"/>
    <w:rsid w:val="00C76DDA"/>
    <w:rsid w:val="00C86E4C"/>
    <w:rsid w:val="00C91069"/>
    <w:rsid w:val="00C9736E"/>
    <w:rsid w:val="00CA2C85"/>
    <w:rsid w:val="00CA67CF"/>
    <w:rsid w:val="00CB16A1"/>
    <w:rsid w:val="00CC322C"/>
    <w:rsid w:val="00CC3DAD"/>
    <w:rsid w:val="00CC7E01"/>
    <w:rsid w:val="00CD1AFB"/>
    <w:rsid w:val="00CD3A62"/>
    <w:rsid w:val="00CF674E"/>
    <w:rsid w:val="00D04414"/>
    <w:rsid w:val="00D06967"/>
    <w:rsid w:val="00D105B5"/>
    <w:rsid w:val="00D131CE"/>
    <w:rsid w:val="00D212B4"/>
    <w:rsid w:val="00D23A20"/>
    <w:rsid w:val="00D276F8"/>
    <w:rsid w:val="00D323F0"/>
    <w:rsid w:val="00D32D38"/>
    <w:rsid w:val="00D35C36"/>
    <w:rsid w:val="00D47E3D"/>
    <w:rsid w:val="00D67B57"/>
    <w:rsid w:val="00D75505"/>
    <w:rsid w:val="00D8058A"/>
    <w:rsid w:val="00D824B0"/>
    <w:rsid w:val="00D9116B"/>
    <w:rsid w:val="00D96570"/>
    <w:rsid w:val="00D96930"/>
    <w:rsid w:val="00D97F10"/>
    <w:rsid w:val="00DA7436"/>
    <w:rsid w:val="00DB4DAF"/>
    <w:rsid w:val="00DB5900"/>
    <w:rsid w:val="00DC5233"/>
    <w:rsid w:val="00DC595E"/>
    <w:rsid w:val="00DE5775"/>
    <w:rsid w:val="00DE65C1"/>
    <w:rsid w:val="00DF2E51"/>
    <w:rsid w:val="00DF778A"/>
    <w:rsid w:val="00DF7DEC"/>
    <w:rsid w:val="00E01999"/>
    <w:rsid w:val="00E05711"/>
    <w:rsid w:val="00E05B1A"/>
    <w:rsid w:val="00E111D7"/>
    <w:rsid w:val="00E1182E"/>
    <w:rsid w:val="00E15E67"/>
    <w:rsid w:val="00E22263"/>
    <w:rsid w:val="00E23A49"/>
    <w:rsid w:val="00E2693E"/>
    <w:rsid w:val="00E339CD"/>
    <w:rsid w:val="00E34FF7"/>
    <w:rsid w:val="00E366C2"/>
    <w:rsid w:val="00E3756E"/>
    <w:rsid w:val="00E43AF2"/>
    <w:rsid w:val="00E451A8"/>
    <w:rsid w:val="00E47BE9"/>
    <w:rsid w:val="00E57F65"/>
    <w:rsid w:val="00E60325"/>
    <w:rsid w:val="00E63C42"/>
    <w:rsid w:val="00E64A42"/>
    <w:rsid w:val="00E672CA"/>
    <w:rsid w:val="00E716A0"/>
    <w:rsid w:val="00E72768"/>
    <w:rsid w:val="00E7734E"/>
    <w:rsid w:val="00E810B4"/>
    <w:rsid w:val="00E830CC"/>
    <w:rsid w:val="00E86369"/>
    <w:rsid w:val="00E92525"/>
    <w:rsid w:val="00E94AFA"/>
    <w:rsid w:val="00E950FE"/>
    <w:rsid w:val="00EA1675"/>
    <w:rsid w:val="00EA2BA8"/>
    <w:rsid w:val="00EA5E56"/>
    <w:rsid w:val="00EB1582"/>
    <w:rsid w:val="00EB59BC"/>
    <w:rsid w:val="00EC0718"/>
    <w:rsid w:val="00EC4B88"/>
    <w:rsid w:val="00EC5CAD"/>
    <w:rsid w:val="00ED2F82"/>
    <w:rsid w:val="00ED4D9D"/>
    <w:rsid w:val="00ED6345"/>
    <w:rsid w:val="00EF0CE3"/>
    <w:rsid w:val="00EF2D96"/>
    <w:rsid w:val="00EF5453"/>
    <w:rsid w:val="00EF6131"/>
    <w:rsid w:val="00EF75CC"/>
    <w:rsid w:val="00F00043"/>
    <w:rsid w:val="00F01012"/>
    <w:rsid w:val="00F01202"/>
    <w:rsid w:val="00F01A39"/>
    <w:rsid w:val="00F0259A"/>
    <w:rsid w:val="00F03706"/>
    <w:rsid w:val="00F042C8"/>
    <w:rsid w:val="00F0565C"/>
    <w:rsid w:val="00F11DA5"/>
    <w:rsid w:val="00F120ED"/>
    <w:rsid w:val="00F12F80"/>
    <w:rsid w:val="00F1616D"/>
    <w:rsid w:val="00F301BB"/>
    <w:rsid w:val="00F31C63"/>
    <w:rsid w:val="00F32D0E"/>
    <w:rsid w:val="00F413A9"/>
    <w:rsid w:val="00F43DD2"/>
    <w:rsid w:val="00F46012"/>
    <w:rsid w:val="00F4735B"/>
    <w:rsid w:val="00F47B86"/>
    <w:rsid w:val="00F50E45"/>
    <w:rsid w:val="00F55ECA"/>
    <w:rsid w:val="00F61AE4"/>
    <w:rsid w:val="00F63766"/>
    <w:rsid w:val="00F70D87"/>
    <w:rsid w:val="00F70D94"/>
    <w:rsid w:val="00F9090F"/>
    <w:rsid w:val="00F924BA"/>
    <w:rsid w:val="00FA689F"/>
    <w:rsid w:val="00FB194B"/>
    <w:rsid w:val="00FB2F38"/>
    <w:rsid w:val="00FB7234"/>
    <w:rsid w:val="00FC0A8E"/>
    <w:rsid w:val="00FD3989"/>
    <w:rsid w:val="00FD4E6A"/>
    <w:rsid w:val="00FD5E3E"/>
    <w:rsid w:val="00FE385A"/>
    <w:rsid w:val="00FE4989"/>
    <w:rsid w:val="00FF0D0F"/>
    <w:rsid w:val="00FF1B3F"/>
    <w:rsid w:val="00FF33D1"/>
    <w:rsid w:val="00FF4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2C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rsid w:val="00CC322C"/>
    <w:rPr>
      <w:kern w:val="2"/>
      <w:sz w:val="21"/>
      <w:lang w:eastAsia="zh-CN"/>
    </w:rPr>
  </w:style>
  <w:style w:type="character" w:customStyle="1" w:styleId="BalloonTextChar">
    <w:name w:val="Balloon Text Char"/>
    <w:basedOn w:val="DefaultParagraphFont"/>
    <w:link w:val="BalloonText"/>
    <w:rsid w:val="00CC322C"/>
    <w:rPr>
      <w:rFonts w:ascii="Tahoma" w:hAnsi="Tahoma" w:cs="Tahoma"/>
      <w:kern w:val="2"/>
      <w:sz w:val="16"/>
      <w:szCs w:val="16"/>
      <w:lang w:eastAsia="zh-CN"/>
    </w:rPr>
  </w:style>
  <w:style w:type="character" w:customStyle="1" w:styleId="HeaderChar">
    <w:name w:val="Header Char"/>
    <w:basedOn w:val="DefaultParagraphFont"/>
    <w:link w:val="Header"/>
    <w:rsid w:val="00CC322C"/>
    <w:rPr>
      <w:kern w:val="2"/>
      <w:sz w:val="21"/>
      <w:lang w:eastAsia="zh-CN"/>
    </w:rPr>
  </w:style>
  <w:style w:type="paragraph" w:customStyle="1" w:styleId="p0">
    <w:name w:val="p0"/>
    <w:basedOn w:val="Normal"/>
    <w:rsid w:val="00CC322C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C322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CC322C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rsid w:val="00CC322C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BB59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4DAF"/>
    <w:pPr>
      <w:ind w:left="720"/>
      <w:contextualSpacing/>
    </w:pPr>
  </w:style>
  <w:style w:type="paragraph" w:styleId="NoSpacing">
    <w:name w:val="No Spacing"/>
    <w:uiPriority w:val="1"/>
    <w:qFormat/>
    <w:rsid w:val="0070712B"/>
    <w:pPr>
      <w:widowControl w:val="0"/>
      <w:jc w:val="both"/>
    </w:pPr>
    <w:rPr>
      <w:kern w:val="2"/>
      <w:sz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2C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rsid w:val="00CC322C"/>
    <w:rPr>
      <w:kern w:val="2"/>
      <w:sz w:val="21"/>
      <w:lang w:eastAsia="zh-CN"/>
    </w:rPr>
  </w:style>
  <w:style w:type="character" w:customStyle="1" w:styleId="BalloonTextChar">
    <w:name w:val="Balloon Text Char"/>
    <w:basedOn w:val="DefaultParagraphFont"/>
    <w:link w:val="BalloonText"/>
    <w:rsid w:val="00CC322C"/>
    <w:rPr>
      <w:rFonts w:ascii="Tahoma" w:hAnsi="Tahoma" w:cs="Tahoma"/>
      <w:kern w:val="2"/>
      <w:sz w:val="16"/>
      <w:szCs w:val="16"/>
      <w:lang w:eastAsia="zh-CN"/>
    </w:rPr>
  </w:style>
  <w:style w:type="character" w:customStyle="1" w:styleId="HeaderChar">
    <w:name w:val="Header Char"/>
    <w:basedOn w:val="DefaultParagraphFont"/>
    <w:link w:val="Header"/>
    <w:rsid w:val="00CC322C"/>
    <w:rPr>
      <w:kern w:val="2"/>
      <w:sz w:val="21"/>
      <w:lang w:eastAsia="zh-CN"/>
    </w:rPr>
  </w:style>
  <w:style w:type="paragraph" w:customStyle="1" w:styleId="p0">
    <w:name w:val="p0"/>
    <w:basedOn w:val="Normal"/>
    <w:rsid w:val="00CC322C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C322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CC322C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rsid w:val="00CC322C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BB59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4DAF"/>
    <w:pPr>
      <w:ind w:left="720"/>
      <w:contextualSpacing/>
    </w:pPr>
  </w:style>
  <w:style w:type="paragraph" w:styleId="NoSpacing">
    <w:name w:val="No Spacing"/>
    <w:uiPriority w:val="1"/>
    <w:qFormat/>
    <w:rsid w:val="0070712B"/>
    <w:pPr>
      <w:widowControl w:val="0"/>
      <w:jc w:val="both"/>
    </w:pPr>
    <w:rPr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9937781-04A1-47DF-A4D3-74F8713E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4174</Characters>
  <Application>Microsoft Office Word</Application>
  <DocSecurity>0</DocSecurity>
  <PresentationFormat/>
  <Lines>34</Lines>
  <Paragraphs>9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æœ±ç† é”·</dc:creator>
  <cp:lastModifiedBy>IT 02</cp:lastModifiedBy>
  <cp:revision>2</cp:revision>
  <cp:lastPrinted>2016-03-10T03:46:00Z</cp:lastPrinted>
  <dcterms:created xsi:type="dcterms:W3CDTF">2022-08-01T07:38:00Z</dcterms:created>
  <dcterms:modified xsi:type="dcterms:W3CDTF">2022-08-01T07:38:00Z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1033-8.1.0.3375</vt:lpwstr>
  </property>
</Properties>
</file>